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D7755" w14:textId="77777777" w:rsidR="00ED46D8" w:rsidRDefault="00ED46D8" w:rsidP="00ED46D8">
      <w:pPr>
        <w:jc w:val="both"/>
        <w:rPr>
          <w:rFonts w:ascii="FS Joey" w:eastAsia="Aptos" w:hAnsi="FS Joey" w:cs="Aptos"/>
        </w:rPr>
      </w:pPr>
      <w:r>
        <w:rPr>
          <w:b/>
          <w:bCs/>
          <w:noProof/>
          <w:sz w:val="36"/>
        </w:rPr>
        <w:drawing>
          <wp:anchor distT="0" distB="0" distL="114300" distR="114300" simplePos="0" relativeHeight="251652608" behindDoc="0" locked="0" layoutInCell="1" allowOverlap="1" wp14:anchorId="7096E05B" wp14:editId="66B739DF">
            <wp:simplePos x="0" y="0"/>
            <wp:positionH relativeFrom="margin">
              <wp:posOffset>-201150</wp:posOffset>
            </wp:positionH>
            <wp:positionV relativeFrom="paragraph">
              <wp:posOffset>-511810</wp:posOffset>
            </wp:positionV>
            <wp:extent cx="3761059" cy="1145894"/>
            <wp:effectExtent l="0" t="0" r="0" b="0"/>
            <wp:wrapNone/>
            <wp:docPr id="1652458659" name="Picture 1" descr="C:\Users\DavidClayton\OneDrive - Consilium Academy Trust\Consilium\Misc\Branding\Consilium_Logo_landsca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458659" name="Picture 1" descr="C:\Users\DavidClayton\OneDrive - Consilium Academy Trust\Consilium\Misc\Branding\Consilium_Logo_landscape.jp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1059" cy="1145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97429">
        <w:rPr>
          <w:rFonts w:ascii="FS Joey" w:hAnsi="FS Joey"/>
        </w:rPr>
        <w:br/>
      </w:r>
    </w:p>
    <w:p w14:paraId="0691C9C3" w14:textId="77777777" w:rsidR="00ED46D8" w:rsidRPr="00215F43" w:rsidRDefault="00ED46D8" w:rsidP="00ED46D8">
      <w:pPr>
        <w:jc w:val="both"/>
        <w:rPr>
          <w:rFonts w:ascii="FS Joey" w:eastAsia="Aptos" w:hAnsi="FS Joey" w:cs="Aptos"/>
          <w:sz w:val="28"/>
          <w:szCs w:val="28"/>
        </w:rPr>
      </w:pPr>
    </w:p>
    <w:p w14:paraId="21F5DFC9" w14:textId="54988AEA" w:rsidR="00ED46D8" w:rsidRPr="00ED46D8" w:rsidRDefault="00ED46D8" w:rsidP="003D0BC7">
      <w:pPr>
        <w:ind w:left="-284"/>
      </w:pPr>
      <w:r w:rsidRPr="00F97429">
        <w:rPr>
          <w:rFonts w:ascii="FS Joey" w:eastAsiaTheme="minorEastAsia" w:hAnsi="FS Joey"/>
          <w:b/>
          <w:bCs/>
          <w:sz w:val="48"/>
          <w:szCs w:val="32"/>
        </w:rPr>
        <w:t xml:space="preserve">Visit Pre-authorisation </w:t>
      </w:r>
      <w:r>
        <w:rPr>
          <w:rFonts w:ascii="FS Joey" w:eastAsiaTheme="minorEastAsia" w:hAnsi="FS Joey"/>
          <w:b/>
          <w:bCs/>
          <w:sz w:val="48"/>
          <w:szCs w:val="32"/>
        </w:rPr>
        <w:br/>
      </w:r>
      <w:r w:rsidRPr="00215F43">
        <w:rPr>
          <w:rFonts w:ascii="FS Joey" w:eastAsiaTheme="minorEastAsia" w:hAnsi="FS Joey"/>
          <w:b/>
          <w:bCs/>
          <w:color w:val="808080" w:themeColor="background1" w:themeShade="80"/>
          <w:sz w:val="40"/>
          <w:szCs w:val="24"/>
        </w:rPr>
        <w:t>Request from Executive Education Director</w:t>
      </w:r>
      <w:r w:rsidR="003D0BC7">
        <w:rPr>
          <w:rFonts w:ascii="FS Joey" w:eastAsiaTheme="minorEastAsia" w:hAnsi="FS Joey"/>
          <w:b/>
          <w:bCs/>
          <w:color w:val="808080" w:themeColor="background1" w:themeShade="80"/>
          <w:sz w:val="40"/>
          <w:szCs w:val="24"/>
        </w:rPr>
        <w:br/>
      </w:r>
    </w:p>
    <w:p w14:paraId="0CBA021F" w14:textId="6E88C749" w:rsidR="00ED46D8" w:rsidRPr="00F97429" w:rsidRDefault="00ED46D8" w:rsidP="003D0BC7">
      <w:pPr>
        <w:pStyle w:val="Normal2"/>
        <w:numPr>
          <w:ilvl w:val="0"/>
          <w:numId w:val="3"/>
        </w:numPr>
        <w:spacing w:after="0" w:line="180" w:lineRule="atLeast"/>
        <w:ind w:left="142" w:right="118" w:hanging="284"/>
        <w:jc w:val="left"/>
        <w:rPr>
          <w:rFonts w:ascii="FS Joey" w:eastAsia="Aptos" w:hAnsi="FS Joey" w:cs="Aptos"/>
          <w:sz w:val="24"/>
          <w:szCs w:val="24"/>
        </w:rPr>
      </w:pPr>
      <w:r w:rsidRPr="00F97429">
        <w:rPr>
          <w:rFonts w:ascii="FS Joey" w:eastAsia="Aptos" w:hAnsi="FS Joey" w:cs="Aptos"/>
          <w:sz w:val="24"/>
          <w:szCs w:val="24"/>
        </w:rPr>
        <w:t xml:space="preserve">Pre-authorisation for any overseas visit, any </w:t>
      </w:r>
      <w:r w:rsidRPr="00F97429">
        <w:rPr>
          <w:rFonts w:ascii="FS Joey" w:eastAsia="Aptos" w:hAnsi="FS Joey" w:cs="Aptos"/>
          <w:noProof/>
          <w:sz w:val="24"/>
          <w:szCs w:val="24"/>
        </w:rPr>
        <w:t>outdoor or adventurous activity or activity of high financial risk to academy*</w:t>
      </w:r>
      <w:r w:rsidRPr="00F97429">
        <w:rPr>
          <w:rFonts w:ascii="FS Joey" w:eastAsia="Aptos" w:hAnsi="FS Joey" w:cs="Aptos"/>
          <w:sz w:val="24"/>
          <w:szCs w:val="24"/>
        </w:rPr>
        <w:t xml:space="preserve">. (* </w:t>
      </w:r>
      <w:r w:rsidRPr="00F97429">
        <w:rPr>
          <w:rFonts w:ascii="FS Joey" w:eastAsia="Aptos" w:hAnsi="FS Joey" w:cs="Aptos"/>
          <w:b/>
          <w:bCs/>
          <w:i/>
          <w:iCs/>
          <w:sz w:val="24"/>
          <w:szCs w:val="24"/>
        </w:rPr>
        <w:t>delete if necessary)</w:t>
      </w:r>
      <w:r w:rsidR="00215F43">
        <w:rPr>
          <w:rFonts w:ascii="FS Joey" w:eastAsia="Aptos" w:hAnsi="FS Joey" w:cs="Aptos"/>
          <w:b/>
          <w:bCs/>
          <w:i/>
          <w:iCs/>
          <w:sz w:val="24"/>
          <w:szCs w:val="24"/>
        </w:rPr>
        <w:br/>
      </w:r>
    </w:p>
    <w:p w14:paraId="0E24BB88" w14:textId="3E835C7C" w:rsidR="00ED46D8" w:rsidRPr="00ED46D8" w:rsidRDefault="00ED46D8" w:rsidP="003D0BC7">
      <w:pPr>
        <w:pStyle w:val="ListParagraph"/>
        <w:numPr>
          <w:ilvl w:val="0"/>
          <w:numId w:val="3"/>
        </w:numPr>
        <w:ind w:left="142" w:right="118" w:hanging="284"/>
        <w:jc w:val="both"/>
        <w:rPr>
          <w:rFonts w:ascii="FS Joey" w:eastAsia="Aptos" w:hAnsi="FS Joey" w:cs="Aptos"/>
        </w:rPr>
      </w:pPr>
      <w:r w:rsidRPr="00F97429">
        <w:rPr>
          <w:rFonts w:ascii="FS Joey" w:eastAsia="Aptos" w:hAnsi="FS Joey" w:cs="Aptos"/>
        </w:rPr>
        <w:t>By seeking pre-</w:t>
      </w:r>
      <w:proofErr w:type="spellStart"/>
      <w:r w:rsidRPr="00F97429">
        <w:rPr>
          <w:rFonts w:ascii="FS Joey" w:eastAsia="Aptos" w:hAnsi="FS Joey" w:cs="Aptos"/>
        </w:rPr>
        <w:t>authorisation</w:t>
      </w:r>
      <w:proofErr w:type="spellEnd"/>
      <w:r w:rsidRPr="00F97429">
        <w:rPr>
          <w:rFonts w:ascii="FS Joey" w:eastAsia="Aptos" w:hAnsi="FS Joey" w:cs="Aptos"/>
        </w:rPr>
        <w:t xml:space="preserve"> for the </w:t>
      </w:r>
      <w:proofErr w:type="spellStart"/>
      <w:r w:rsidRPr="00F97429">
        <w:rPr>
          <w:rFonts w:ascii="FS Joey" w:eastAsia="Aptos" w:hAnsi="FS Joey" w:cs="Aptos"/>
        </w:rPr>
        <w:t>organisation</w:t>
      </w:r>
      <w:proofErr w:type="spellEnd"/>
      <w:r w:rsidRPr="00F97429">
        <w:rPr>
          <w:rFonts w:ascii="FS Joey" w:eastAsia="Aptos" w:hAnsi="FS Joey" w:cs="Aptos"/>
        </w:rPr>
        <w:t xml:space="preserve"> of this visit, the Principal, EVC and Visit Leader all agree to further detailed plans being fully worked up that cover the </w:t>
      </w:r>
      <w:proofErr w:type="spellStart"/>
      <w:r w:rsidRPr="00F97429">
        <w:rPr>
          <w:rFonts w:ascii="FS Joey" w:eastAsia="Aptos" w:hAnsi="FS Joey" w:cs="Aptos"/>
        </w:rPr>
        <w:t>organisation</w:t>
      </w:r>
      <w:proofErr w:type="spellEnd"/>
      <w:r w:rsidRPr="00F97429">
        <w:rPr>
          <w:rFonts w:ascii="FS Joey" w:eastAsia="Aptos" w:hAnsi="FS Joey" w:cs="Aptos"/>
        </w:rPr>
        <w:t xml:space="preserve"> and management of the visit. No financial commitments should be made by the academy until it receives formal pre-authorisation from Consilium Academies and the Executive Director of Education</w:t>
      </w:r>
      <w:r>
        <w:rPr>
          <w:rFonts w:ascii="FS Joey" w:eastAsia="Aptos" w:hAnsi="FS Joey" w:cs="Aptos"/>
        </w:rPr>
        <w:t>.</w:t>
      </w:r>
    </w:p>
    <w:p w14:paraId="13E234E4" w14:textId="7A99CE5B" w:rsidR="00FD35A6" w:rsidRPr="00ED46D8" w:rsidRDefault="00FD35A6" w:rsidP="00FD35A6">
      <w:pPr>
        <w:rPr>
          <w:rFonts w:ascii="FS Joey" w:hAnsi="FS Joey"/>
        </w:rPr>
      </w:pPr>
    </w:p>
    <w:p w14:paraId="306228D0" w14:textId="18BA3D9B" w:rsidR="00FD35A6" w:rsidRPr="00ED46D8" w:rsidRDefault="00ED46D8" w:rsidP="00ED46D8">
      <w:pPr>
        <w:pStyle w:val="Heading1"/>
        <w:rPr>
          <w:rFonts w:ascii="FS Joey" w:hAnsi="FS Joey"/>
          <w:color w:val="auto"/>
        </w:rPr>
      </w:pPr>
      <w:r w:rsidRPr="00ED46D8">
        <w:rPr>
          <w:rFonts w:ascii="FS Joey" w:hAnsi="FS Joey"/>
          <w:color w:val="auto"/>
        </w:rPr>
        <w:t>Proposed visit details:</w:t>
      </w:r>
    </w:p>
    <w:tbl>
      <w:tblPr>
        <w:tblStyle w:val="Officehours"/>
        <w:tblW w:w="10348" w:type="dxa"/>
        <w:tblLayout w:type="fixed"/>
        <w:tblLook w:val="0620" w:firstRow="1" w:lastRow="0" w:firstColumn="0" w:lastColumn="0" w:noHBand="1" w:noVBand="1"/>
      </w:tblPr>
      <w:tblGrid>
        <w:gridCol w:w="1701"/>
        <w:gridCol w:w="3261"/>
        <w:gridCol w:w="2342"/>
        <w:gridCol w:w="3044"/>
      </w:tblGrid>
      <w:tr w:rsidR="00232876" w:rsidRPr="00ED46D8" w14:paraId="3E9FA536" w14:textId="77777777" w:rsidTr="003D0B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701" w:type="dxa"/>
          </w:tcPr>
          <w:p w14:paraId="40C47247" w14:textId="5CF30FD6" w:rsidR="00FD35A6" w:rsidRPr="00ED46D8" w:rsidRDefault="00FD35A6" w:rsidP="00FA3EB3">
            <w:pPr>
              <w:rPr>
                <w:rStyle w:val="Emphasis"/>
                <w:rFonts w:ascii="FS Joey" w:hAnsi="FS Joey"/>
              </w:rPr>
            </w:pPr>
          </w:p>
        </w:tc>
        <w:tc>
          <w:tcPr>
            <w:tcW w:w="3261" w:type="dxa"/>
          </w:tcPr>
          <w:p w14:paraId="4B60E8E8" w14:textId="77777777" w:rsidR="00FD35A6" w:rsidRPr="00ED46D8" w:rsidRDefault="00FD35A6" w:rsidP="00FD35A6">
            <w:pPr>
              <w:rPr>
                <w:rFonts w:ascii="FS Joey" w:hAnsi="FS Joey"/>
              </w:rPr>
            </w:pPr>
          </w:p>
        </w:tc>
        <w:tc>
          <w:tcPr>
            <w:tcW w:w="2342" w:type="dxa"/>
          </w:tcPr>
          <w:p w14:paraId="5FD3E153" w14:textId="77777777" w:rsidR="00FD35A6" w:rsidRPr="00ED46D8" w:rsidRDefault="00FD35A6" w:rsidP="00FD35A6">
            <w:pPr>
              <w:rPr>
                <w:rFonts w:ascii="FS Joey" w:hAnsi="FS Joey"/>
              </w:rPr>
            </w:pPr>
          </w:p>
        </w:tc>
        <w:tc>
          <w:tcPr>
            <w:tcW w:w="3044" w:type="dxa"/>
          </w:tcPr>
          <w:p w14:paraId="5E780D35" w14:textId="0D92EFB2" w:rsidR="00FD35A6" w:rsidRPr="00ED46D8" w:rsidRDefault="00FD35A6" w:rsidP="00FD35A6">
            <w:pPr>
              <w:rPr>
                <w:rStyle w:val="Emphasis"/>
                <w:rFonts w:ascii="FS Joey" w:hAnsi="FS Joey"/>
              </w:rPr>
            </w:pPr>
          </w:p>
        </w:tc>
      </w:tr>
      <w:tr w:rsidR="00687CFB" w:rsidRPr="00ED46D8" w14:paraId="5CEA63DE" w14:textId="77777777" w:rsidTr="003D0BC7">
        <w:trPr>
          <w:trHeight w:val="360"/>
        </w:trPr>
        <w:tc>
          <w:tcPr>
            <w:tcW w:w="1701" w:type="dxa"/>
            <w:vAlign w:val="center"/>
          </w:tcPr>
          <w:p w14:paraId="0D91E53B" w14:textId="777DE41F" w:rsidR="00FD35A6" w:rsidRPr="00ED46D8" w:rsidRDefault="00215F43" w:rsidP="003D0BC7">
            <w:pPr>
              <w:ind w:left="-219"/>
              <w:rPr>
                <w:rFonts w:ascii="FS Joey" w:hAnsi="FS Joey"/>
              </w:rPr>
            </w:pPr>
            <w:r>
              <w:rPr>
                <w:rFonts w:ascii="FS Joey" w:hAnsi="FS Joey"/>
              </w:rPr>
              <w:t>Destination: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3113CF64" w14:textId="77777777" w:rsidR="00FD35A6" w:rsidRPr="00ED46D8" w:rsidRDefault="00FD35A6" w:rsidP="00687CFB">
            <w:pPr>
              <w:rPr>
                <w:rFonts w:ascii="FS Joey" w:hAnsi="FS Joey"/>
              </w:rPr>
            </w:pPr>
          </w:p>
        </w:tc>
        <w:tc>
          <w:tcPr>
            <w:tcW w:w="2342" w:type="dxa"/>
            <w:vAlign w:val="center"/>
          </w:tcPr>
          <w:p w14:paraId="600809B1" w14:textId="129A7160" w:rsidR="00FD35A6" w:rsidRPr="00ED46D8" w:rsidRDefault="00215F43" w:rsidP="00687CFB">
            <w:pPr>
              <w:rPr>
                <w:rFonts w:ascii="FS Joey" w:hAnsi="FS Joey"/>
              </w:rPr>
            </w:pPr>
            <w:r>
              <w:rPr>
                <w:rFonts w:ascii="FS Joey" w:hAnsi="FS Joey"/>
              </w:rPr>
              <w:t>Dates:</w:t>
            </w:r>
          </w:p>
        </w:tc>
        <w:tc>
          <w:tcPr>
            <w:tcW w:w="3044" w:type="dxa"/>
            <w:shd w:val="clear" w:color="auto" w:fill="FFFFFF" w:themeFill="background1"/>
            <w:vAlign w:val="center"/>
          </w:tcPr>
          <w:p w14:paraId="2F68A764" w14:textId="77777777" w:rsidR="00FD35A6" w:rsidRPr="00ED46D8" w:rsidRDefault="00FD35A6" w:rsidP="00687CFB">
            <w:pPr>
              <w:rPr>
                <w:rFonts w:ascii="FS Joey" w:hAnsi="FS Joey"/>
              </w:rPr>
            </w:pPr>
          </w:p>
        </w:tc>
      </w:tr>
      <w:tr w:rsidR="00687CFB" w:rsidRPr="00ED46D8" w14:paraId="3B5AED65" w14:textId="77777777" w:rsidTr="003D0BC7">
        <w:trPr>
          <w:trHeight w:val="187"/>
        </w:trPr>
        <w:tc>
          <w:tcPr>
            <w:tcW w:w="1701" w:type="dxa"/>
            <w:vAlign w:val="center"/>
          </w:tcPr>
          <w:p w14:paraId="270632DC" w14:textId="77777777" w:rsidR="00687CFB" w:rsidRPr="00ED46D8" w:rsidRDefault="00687CFB" w:rsidP="003D0BC7">
            <w:pPr>
              <w:ind w:left="-219"/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261" w:type="dxa"/>
            <w:vAlign w:val="center"/>
          </w:tcPr>
          <w:p w14:paraId="33D9FB63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2342" w:type="dxa"/>
            <w:vAlign w:val="center"/>
          </w:tcPr>
          <w:p w14:paraId="4C8DDA28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044" w:type="dxa"/>
            <w:vAlign w:val="center"/>
          </w:tcPr>
          <w:p w14:paraId="78F71E86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</w:tr>
      <w:tr w:rsidR="00687CFB" w:rsidRPr="00ED46D8" w14:paraId="2729FC71" w14:textId="77777777" w:rsidTr="003D0BC7">
        <w:trPr>
          <w:trHeight w:val="360"/>
        </w:trPr>
        <w:tc>
          <w:tcPr>
            <w:tcW w:w="1701" w:type="dxa"/>
            <w:vAlign w:val="center"/>
          </w:tcPr>
          <w:p w14:paraId="2A521921" w14:textId="752A5F9A" w:rsidR="00687CFB" w:rsidRPr="00ED46D8" w:rsidRDefault="00215F43" w:rsidP="003D0BC7">
            <w:pPr>
              <w:ind w:left="-219"/>
              <w:rPr>
                <w:rFonts w:ascii="FS Joey" w:hAnsi="FS Joey"/>
              </w:rPr>
            </w:pPr>
            <w:r>
              <w:rPr>
                <w:rFonts w:ascii="FS Joey" w:hAnsi="FS Joey"/>
              </w:rPr>
              <w:t>Tour Company: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2A9ACDDF" w14:textId="77777777" w:rsidR="00687CFB" w:rsidRPr="00ED46D8" w:rsidRDefault="00687CFB" w:rsidP="00687CFB">
            <w:pPr>
              <w:rPr>
                <w:rFonts w:ascii="FS Joey" w:hAnsi="FS Joey"/>
              </w:rPr>
            </w:pPr>
          </w:p>
        </w:tc>
        <w:tc>
          <w:tcPr>
            <w:tcW w:w="2342" w:type="dxa"/>
            <w:vAlign w:val="center"/>
          </w:tcPr>
          <w:p w14:paraId="0FD8B769" w14:textId="25E6053E" w:rsidR="00687CFB" w:rsidRPr="00ED46D8" w:rsidRDefault="00215F43" w:rsidP="00687CFB">
            <w:pPr>
              <w:rPr>
                <w:rFonts w:ascii="FS Joey" w:hAnsi="FS Joey"/>
              </w:rPr>
            </w:pPr>
            <w:r>
              <w:rPr>
                <w:rFonts w:ascii="FS Joey" w:hAnsi="FS Joey"/>
              </w:rPr>
              <w:t>Travel Arrangements:</w:t>
            </w:r>
          </w:p>
        </w:tc>
        <w:tc>
          <w:tcPr>
            <w:tcW w:w="3044" w:type="dxa"/>
            <w:shd w:val="clear" w:color="auto" w:fill="FFFFFF" w:themeFill="background1"/>
            <w:vAlign w:val="center"/>
          </w:tcPr>
          <w:p w14:paraId="0800F0FE" w14:textId="77777777" w:rsidR="00687CFB" w:rsidRPr="00ED46D8" w:rsidRDefault="00687CFB" w:rsidP="00687CFB">
            <w:pPr>
              <w:rPr>
                <w:rFonts w:ascii="FS Joey" w:hAnsi="FS Joey"/>
              </w:rPr>
            </w:pPr>
          </w:p>
        </w:tc>
      </w:tr>
      <w:tr w:rsidR="00687CFB" w:rsidRPr="00ED46D8" w14:paraId="2909EEE7" w14:textId="77777777" w:rsidTr="003D0BC7">
        <w:trPr>
          <w:trHeight w:val="187"/>
        </w:trPr>
        <w:tc>
          <w:tcPr>
            <w:tcW w:w="1701" w:type="dxa"/>
            <w:vAlign w:val="center"/>
          </w:tcPr>
          <w:p w14:paraId="10C64F6C" w14:textId="77777777" w:rsidR="00687CFB" w:rsidRPr="00ED46D8" w:rsidRDefault="00687CFB" w:rsidP="003D0BC7">
            <w:pPr>
              <w:ind w:left="-219"/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261" w:type="dxa"/>
            <w:vAlign w:val="center"/>
          </w:tcPr>
          <w:p w14:paraId="22E1A9F1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2342" w:type="dxa"/>
            <w:vAlign w:val="center"/>
          </w:tcPr>
          <w:p w14:paraId="464155DF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044" w:type="dxa"/>
            <w:vAlign w:val="center"/>
          </w:tcPr>
          <w:p w14:paraId="53882540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</w:tr>
      <w:tr w:rsidR="00687CFB" w:rsidRPr="00ED46D8" w14:paraId="7C7BD94C" w14:textId="77777777" w:rsidTr="003D0BC7">
        <w:trPr>
          <w:trHeight w:val="360"/>
        </w:trPr>
        <w:tc>
          <w:tcPr>
            <w:tcW w:w="1701" w:type="dxa"/>
            <w:vAlign w:val="center"/>
          </w:tcPr>
          <w:p w14:paraId="7D1EE7E9" w14:textId="40690041" w:rsidR="00687CFB" w:rsidRPr="00ED46D8" w:rsidRDefault="00215F43" w:rsidP="003D0BC7">
            <w:pPr>
              <w:ind w:left="-219"/>
              <w:rPr>
                <w:rFonts w:ascii="FS Joey" w:hAnsi="FS Joey"/>
              </w:rPr>
            </w:pPr>
            <w:r>
              <w:rPr>
                <w:rFonts w:ascii="FS Joey" w:hAnsi="FS Joey"/>
              </w:rPr>
              <w:t>ABTA/ATOL No.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25B3C73D" w14:textId="77777777" w:rsidR="00687CFB" w:rsidRPr="00ED46D8" w:rsidRDefault="00687CFB" w:rsidP="00687CFB">
            <w:pPr>
              <w:rPr>
                <w:rFonts w:ascii="FS Joey" w:hAnsi="FS Joey"/>
              </w:rPr>
            </w:pPr>
          </w:p>
        </w:tc>
        <w:tc>
          <w:tcPr>
            <w:tcW w:w="2342" w:type="dxa"/>
            <w:vAlign w:val="center"/>
          </w:tcPr>
          <w:p w14:paraId="7CEF30B8" w14:textId="7F6B2CC4" w:rsidR="00687CFB" w:rsidRPr="00ED46D8" w:rsidRDefault="00215F43" w:rsidP="00687CFB">
            <w:pPr>
              <w:rPr>
                <w:rFonts w:ascii="FS Joey" w:hAnsi="FS Joey"/>
              </w:rPr>
            </w:pPr>
            <w:r>
              <w:rPr>
                <w:rFonts w:ascii="FS Joey" w:hAnsi="FS Joey"/>
              </w:rPr>
              <w:t>LOTC/AALA No:</w:t>
            </w:r>
            <w:r>
              <w:rPr>
                <w:rFonts w:ascii="FS Joey" w:hAnsi="FS Joey"/>
              </w:rPr>
              <w:br/>
            </w:r>
            <w:r w:rsidRPr="00215F43">
              <w:rPr>
                <w:rFonts w:ascii="FS Joey" w:hAnsi="FS Joey"/>
                <w:i/>
                <w:iCs/>
                <w:sz w:val="15"/>
                <w:szCs w:val="15"/>
              </w:rPr>
              <w:t>(if applicable)</w:t>
            </w:r>
          </w:p>
        </w:tc>
        <w:tc>
          <w:tcPr>
            <w:tcW w:w="3044" w:type="dxa"/>
            <w:shd w:val="clear" w:color="auto" w:fill="FFFFFF" w:themeFill="background1"/>
            <w:vAlign w:val="center"/>
          </w:tcPr>
          <w:p w14:paraId="7F2D0092" w14:textId="77777777" w:rsidR="00687CFB" w:rsidRPr="00ED46D8" w:rsidRDefault="00687CFB" w:rsidP="00687CFB">
            <w:pPr>
              <w:rPr>
                <w:rFonts w:ascii="FS Joey" w:hAnsi="FS Joey"/>
              </w:rPr>
            </w:pPr>
          </w:p>
        </w:tc>
      </w:tr>
      <w:tr w:rsidR="00687CFB" w:rsidRPr="00ED46D8" w14:paraId="7B2E76E4" w14:textId="77777777" w:rsidTr="003D0BC7">
        <w:trPr>
          <w:trHeight w:val="187"/>
        </w:trPr>
        <w:tc>
          <w:tcPr>
            <w:tcW w:w="1701" w:type="dxa"/>
            <w:vAlign w:val="center"/>
          </w:tcPr>
          <w:p w14:paraId="364C26FB" w14:textId="77777777" w:rsidR="00687CFB" w:rsidRPr="00ED46D8" w:rsidRDefault="00687CFB" w:rsidP="003D0BC7">
            <w:pPr>
              <w:ind w:left="-219"/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261" w:type="dxa"/>
            <w:vAlign w:val="center"/>
          </w:tcPr>
          <w:p w14:paraId="22803417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2342" w:type="dxa"/>
            <w:vAlign w:val="center"/>
          </w:tcPr>
          <w:p w14:paraId="2B5B2615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044" w:type="dxa"/>
            <w:vAlign w:val="center"/>
          </w:tcPr>
          <w:p w14:paraId="62D0B14B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</w:tr>
      <w:tr w:rsidR="00687CFB" w:rsidRPr="00ED46D8" w14:paraId="1552AF18" w14:textId="77777777" w:rsidTr="003D0BC7">
        <w:trPr>
          <w:trHeight w:val="360"/>
        </w:trPr>
        <w:tc>
          <w:tcPr>
            <w:tcW w:w="1701" w:type="dxa"/>
            <w:vAlign w:val="center"/>
          </w:tcPr>
          <w:p w14:paraId="4093F134" w14:textId="2DDF1682" w:rsidR="00687CFB" w:rsidRPr="00ED46D8" w:rsidRDefault="00215F43" w:rsidP="003D0BC7">
            <w:pPr>
              <w:ind w:left="-219"/>
              <w:rPr>
                <w:rFonts w:ascii="FS Joey" w:hAnsi="FS Joey"/>
              </w:rPr>
            </w:pPr>
            <w:r>
              <w:rPr>
                <w:rFonts w:ascii="FS Joey" w:hAnsi="FS Joey"/>
              </w:rPr>
              <w:t>Visit Leader: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069932C8" w14:textId="77777777" w:rsidR="00687CFB" w:rsidRPr="00ED46D8" w:rsidRDefault="00687CFB" w:rsidP="00687CFB">
            <w:pPr>
              <w:rPr>
                <w:rFonts w:ascii="FS Joey" w:hAnsi="FS Joey"/>
              </w:rPr>
            </w:pPr>
          </w:p>
        </w:tc>
        <w:tc>
          <w:tcPr>
            <w:tcW w:w="2342" w:type="dxa"/>
            <w:vAlign w:val="center"/>
          </w:tcPr>
          <w:p w14:paraId="3E3DE2CC" w14:textId="7EAF2C07" w:rsidR="00687CFB" w:rsidRPr="00ED46D8" w:rsidRDefault="00215F43" w:rsidP="00687CFB">
            <w:pPr>
              <w:rPr>
                <w:rFonts w:ascii="FS Joey" w:hAnsi="FS Joey"/>
              </w:rPr>
            </w:pPr>
            <w:r>
              <w:rPr>
                <w:rFonts w:ascii="FS Joey" w:hAnsi="FS Joey"/>
              </w:rPr>
              <w:t>No. of additional Staff:</w:t>
            </w:r>
          </w:p>
        </w:tc>
        <w:tc>
          <w:tcPr>
            <w:tcW w:w="3044" w:type="dxa"/>
            <w:shd w:val="clear" w:color="auto" w:fill="FFFFFF" w:themeFill="background1"/>
            <w:vAlign w:val="center"/>
          </w:tcPr>
          <w:p w14:paraId="6732722A" w14:textId="77777777" w:rsidR="00687CFB" w:rsidRPr="00ED46D8" w:rsidRDefault="00687CFB" w:rsidP="00687CFB">
            <w:pPr>
              <w:rPr>
                <w:rFonts w:ascii="FS Joey" w:hAnsi="FS Joey"/>
              </w:rPr>
            </w:pPr>
          </w:p>
        </w:tc>
      </w:tr>
      <w:tr w:rsidR="00687CFB" w:rsidRPr="00ED46D8" w14:paraId="1A706434" w14:textId="77777777" w:rsidTr="003D0BC7">
        <w:trPr>
          <w:trHeight w:val="187"/>
        </w:trPr>
        <w:tc>
          <w:tcPr>
            <w:tcW w:w="1701" w:type="dxa"/>
            <w:vAlign w:val="center"/>
          </w:tcPr>
          <w:p w14:paraId="2013EC89" w14:textId="77777777" w:rsidR="00687CFB" w:rsidRPr="00ED46D8" w:rsidRDefault="00687CFB" w:rsidP="003D0BC7">
            <w:pPr>
              <w:ind w:left="-219"/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261" w:type="dxa"/>
            <w:vAlign w:val="center"/>
          </w:tcPr>
          <w:p w14:paraId="3765FBD1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2342" w:type="dxa"/>
            <w:vAlign w:val="center"/>
          </w:tcPr>
          <w:p w14:paraId="5E7A55AB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044" w:type="dxa"/>
            <w:vAlign w:val="center"/>
          </w:tcPr>
          <w:p w14:paraId="16356BAC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</w:tr>
      <w:tr w:rsidR="00687CFB" w:rsidRPr="00ED46D8" w14:paraId="31D22CB7" w14:textId="77777777" w:rsidTr="003D0BC7">
        <w:trPr>
          <w:trHeight w:val="360"/>
        </w:trPr>
        <w:tc>
          <w:tcPr>
            <w:tcW w:w="1701" w:type="dxa"/>
            <w:vAlign w:val="center"/>
          </w:tcPr>
          <w:p w14:paraId="64C0D3A3" w14:textId="762B4D44" w:rsidR="00687CFB" w:rsidRPr="00ED46D8" w:rsidRDefault="00215F43" w:rsidP="003D0BC7">
            <w:pPr>
              <w:ind w:left="-219"/>
              <w:rPr>
                <w:rFonts w:ascii="FS Joey" w:hAnsi="FS Joey"/>
              </w:rPr>
            </w:pPr>
            <w:r>
              <w:rPr>
                <w:rFonts w:ascii="FS Joey" w:hAnsi="FS Joey"/>
              </w:rPr>
              <w:t>Group Size: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54840F9F" w14:textId="77777777" w:rsidR="00687CFB" w:rsidRPr="00ED46D8" w:rsidRDefault="00687CFB" w:rsidP="00687CFB">
            <w:pPr>
              <w:rPr>
                <w:rFonts w:ascii="FS Joey" w:hAnsi="FS Joey"/>
              </w:rPr>
            </w:pPr>
          </w:p>
        </w:tc>
        <w:tc>
          <w:tcPr>
            <w:tcW w:w="2342" w:type="dxa"/>
            <w:vAlign w:val="center"/>
          </w:tcPr>
          <w:p w14:paraId="695826D1" w14:textId="070853C2" w:rsidR="00687CFB" w:rsidRPr="00ED46D8" w:rsidRDefault="00215F43" w:rsidP="00687CFB">
            <w:pPr>
              <w:rPr>
                <w:rFonts w:ascii="FS Joey" w:hAnsi="FS Joey"/>
              </w:rPr>
            </w:pPr>
            <w:r>
              <w:rPr>
                <w:rFonts w:ascii="FS Joey" w:hAnsi="FS Joey"/>
              </w:rPr>
              <w:t>Group Age:</w:t>
            </w:r>
          </w:p>
        </w:tc>
        <w:tc>
          <w:tcPr>
            <w:tcW w:w="3044" w:type="dxa"/>
            <w:shd w:val="clear" w:color="auto" w:fill="FFFFFF" w:themeFill="background1"/>
            <w:vAlign w:val="center"/>
          </w:tcPr>
          <w:p w14:paraId="75D61AE1" w14:textId="5136880A" w:rsidR="00687CFB" w:rsidRPr="00ED46D8" w:rsidRDefault="00215F43" w:rsidP="00687CFB">
            <w:pPr>
              <w:rPr>
                <w:rFonts w:ascii="FS Joey" w:hAnsi="FS Joey"/>
              </w:rPr>
            </w:pPr>
            <w:r>
              <w:rPr>
                <w:rFonts w:ascii="FS Joey" w:hAnsi="FS Joey"/>
              </w:rPr>
              <w:t>(Y)</w:t>
            </w:r>
          </w:p>
        </w:tc>
      </w:tr>
      <w:tr w:rsidR="00687CFB" w:rsidRPr="00ED46D8" w14:paraId="7D4F70A7" w14:textId="77777777" w:rsidTr="003D0BC7">
        <w:trPr>
          <w:trHeight w:val="187"/>
        </w:trPr>
        <w:tc>
          <w:tcPr>
            <w:tcW w:w="1701" w:type="dxa"/>
            <w:vAlign w:val="center"/>
          </w:tcPr>
          <w:p w14:paraId="670A2F6F" w14:textId="77777777" w:rsidR="00687CFB" w:rsidRPr="00ED46D8" w:rsidRDefault="00687CFB" w:rsidP="003D0BC7">
            <w:pPr>
              <w:ind w:left="-219"/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261" w:type="dxa"/>
            <w:vAlign w:val="center"/>
          </w:tcPr>
          <w:p w14:paraId="0CCAB60E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2342" w:type="dxa"/>
            <w:vAlign w:val="center"/>
          </w:tcPr>
          <w:p w14:paraId="57B6ECCF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044" w:type="dxa"/>
            <w:vAlign w:val="center"/>
          </w:tcPr>
          <w:p w14:paraId="1FA7A41B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</w:tr>
      <w:tr w:rsidR="00687CFB" w:rsidRPr="00ED46D8" w14:paraId="107088CE" w14:textId="77777777" w:rsidTr="003D0BC7">
        <w:trPr>
          <w:trHeight w:val="360"/>
        </w:trPr>
        <w:tc>
          <w:tcPr>
            <w:tcW w:w="1701" w:type="dxa"/>
            <w:vAlign w:val="center"/>
          </w:tcPr>
          <w:p w14:paraId="6BA1B67E" w14:textId="48C35B40" w:rsidR="00687CFB" w:rsidRPr="00ED46D8" w:rsidRDefault="00215F43" w:rsidP="003D0BC7">
            <w:pPr>
              <w:ind w:left="-219"/>
              <w:rPr>
                <w:rFonts w:ascii="FS Joey" w:hAnsi="FS Joey"/>
              </w:rPr>
            </w:pPr>
            <w:r>
              <w:rPr>
                <w:rFonts w:ascii="FS Joey" w:hAnsi="FS Joey"/>
              </w:rPr>
              <w:t>Projected Student Cost:</w:t>
            </w:r>
          </w:p>
        </w:tc>
        <w:tc>
          <w:tcPr>
            <w:tcW w:w="3261" w:type="dxa"/>
            <w:shd w:val="clear" w:color="auto" w:fill="FFFFFF" w:themeFill="background1"/>
            <w:vAlign w:val="center"/>
          </w:tcPr>
          <w:p w14:paraId="35E2FB55" w14:textId="77777777" w:rsidR="00687CFB" w:rsidRPr="00ED46D8" w:rsidRDefault="00687CFB" w:rsidP="00687CFB">
            <w:pPr>
              <w:rPr>
                <w:rFonts w:ascii="FS Joey" w:hAnsi="FS Joey"/>
              </w:rPr>
            </w:pPr>
          </w:p>
        </w:tc>
        <w:tc>
          <w:tcPr>
            <w:tcW w:w="2342" w:type="dxa"/>
            <w:vAlign w:val="center"/>
          </w:tcPr>
          <w:p w14:paraId="5FD0B395" w14:textId="316B4EE1" w:rsidR="00687CFB" w:rsidRPr="00ED46D8" w:rsidRDefault="00215F43" w:rsidP="00687CFB">
            <w:pPr>
              <w:rPr>
                <w:rFonts w:ascii="FS Joey" w:hAnsi="FS Joey"/>
              </w:rPr>
            </w:pPr>
            <w:r>
              <w:rPr>
                <w:rFonts w:ascii="FS Joey" w:hAnsi="FS Joey"/>
              </w:rPr>
              <w:t>Curriculum Areas:</w:t>
            </w:r>
          </w:p>
        </w:tc>
        <w:tc>
          <w:tcPr>
            <w:tcW w:w="3044" w:type="dxa"/>
            <w:shd w:val="clear" w:color="auto" w:fill="FFFFFF" w:themeFill="background1"/>
            <w:vAlign w:val="center"/>
          </w:tcPr>
          <w:p w14:paraId="648654CF" w14:textId="77777777" w:rsidR="00687CFB" w:rsidRPr="00ED46D8" w:rsidRDefault="00687CFB" w:rsidP="00687CFB">
            <w:pPr>
              <w:rPr>
                <w:rFonts w:ascii="FS Joey" w:hAnsi="FS Joey"/>
              </w:rPr>
            </w:pPr>
          </w:p>
        </w:tc>
      </w:tr>
      <w:tr w:rsidR="00687CFB" w:rsidRPr="00ED46D8" w14:paraId="0242B61D" w14:textId="77777777" w:rsidTr="003D0BC7">
        <w:trPr>
          <w:trHeight w:val="187"/>
        </w:trPr>
        <w:tc>
          <w:tcPr>
            <w:tcW w:w="1701" w:type="dxa"/>
            <w:vAlign w:val="center"/>
          </w:tcPr>
          <w:p w14:paraId="483D0720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261" w:type="dxa"/>
            <w:vAlign w:val="center"/>
          </w:tcPr>
          <w:p w14:paraId="68472A9E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2342" w:type="dxa"/>
            <w:vAlign w:val="center"/>
          </w:tcPr>
          <w:p w14:paraId="0D3AE0FE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  <w:tc>
          <w:tcPr>
            <w:tcW w:w="3044" w:type="dxa"/>
            <w:vAlign w:val="center"/>
          </w:tcPr>
          <w:p w14:paraId="26D631D6" w14:textId="77777777" w:rsidR="00687CFB" w:rsidRPr="00ED46D8" w:rsidRDefault="00687CFB" w:rsidP="00687CFB">
            <w:pPr>
              <w:rPr>
                <w:rFonts w:ascii="FS Joey" w:hAnsi="FS Joey"/>
                <w:sz w:val="6"/>
                <w:szCs w:val="6"/>
              </w:rPr>
            </w:pPr>
          </w:p>
        </w:tc>
      </w:tr>
    </w:tbl>
    <w:p w14:paraId="6A2DA2EC" w14:textId="06F3BE37" w:rsidR="00215F43" w:rsidRDefault="00215F43" w:rsidP="00FD35A6">
      <w:pPr>
        <w:rPr>
          <w:rFonts w:ascii="FS Joey" w:eastAsia="Aptos" w:hAnsi="FS Joey" w:cs="Aptos"/>
          <w:b/>
          <w:bCs/>
          <w:sz w:val="24"/>
          <w:szCs w:val="24"/>
        </w:rPr>
      </w:pPr>
      <w:r>
        <w:rPr>
          <w:rFonts w:ascii="FS Joey" w:hAnsi="FS Joey"/>
        </w:rPr>
        <w:br/>
      </w:r>
      <w:r w:rsidRPr="00F97429">
        <w:rPr>
          <w:rFonts w:ascii="FS Joey" w:eastAsia="Aptos" w:hAnsi="FS Joey" w:cs="Aptos"/>
          <w:b/>
          <w:bCs/>
          <w:sz w:val="24"/>
          <w:szCs w:val="24"/>
        </w:rPr>
        <w:t>Description of visit and proposed itinerary</w:t>
      </w:r>
      <w:r>
        <w:rPr>
          <w:rFonts w:ascii="FS Joey" w:eastAsia="Aptos" w:hAnsi="FS Joey" w:cs="Aptos"/>
          <w:b/>
          <w:bCs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8"/>
      </w:tblGrid>
      <w:tr w:rsidR="00215F43" w14:paraId="52F39B8A" w14:textId="77777777" w:rsidTr="003D0BC7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A47F6E1" w14:textId="77777777" w:rsidR="00215F43" w:rsidRDefault="00215F43" w:rsidP="00FD35A6">
            <w:pPr>
              <w:rPr>
                <w:rFonts w:ascii="FS Joey" w:hAnsi="FS Joey"/>
              </w:rPr>
            </w:pPr>
          </w:p>
          <w:p w14:paraId="43615F17" w14:textId="07921DBE" w:rsidR="00215F43" w:rsidRDefault="00215F43" w:rsidP="00FD35A6">
            <w:pPr>
              <w:rPr>
                <w:rFonts w:ascii="FS Joey" w:hAnsi="FS Joey"/>
              </w:rPr>
            </w:pPr>
          </w:p>
          <w:p w14:paraId="1D3F85A7" w14:textId="77777777" w:rsidR="00215F43" w:rsidRDefault="00215F43" w:rsidP="00FD35A6">
            <w:pPr>
              <w:rPr>
                <w:rFonts w:ascii="FS Joey" w:hAnsi="FS Joey"/>
              </w:rPr>
            </w:pPr>
          </w:p>
          <w:p w14:paraId="2B7B7932" w14:textId="77777777" w:rsidR="00215F43" w:rsidRDefault="00215F43" w:rsidP="00FD35A6">
            <w:pPr>
              <w:rPr>
                <w:rFonts w:ascii="FS Joey" w:hAnsi="FS Joey"/>
              </w:rPr>
            </w:pPr>
          </w:p>
          <w:p w14:paraId="09B0F213" w14:textId="77777777" w:rsidR="00215F43" w:rsidRDefault="00215F43" w:rsidP="00FD35A6">
            <w:pPr>
              <w:rPr>
                <w:rFonts w:ascii="FS Joey" w:hAnsi="FS Joey"/>
              </w:rPr>
            </w:pPr>
          </w:p>
          <w:p w14:paraId="3A36FD61" w14:textId="77777777" w:rsidR="00215F43" w:rsidRDefault="00215F43" w:rsidP="00FD35A6">
            <w:pPr>
              <w:rPr>
                <w:rFonts w:ascii="FS Joey" w:hAnsi="FS Joey"/>
              </w:rPr>
            </w:pPr>
          </w:p>
          <w:p w14:paraId="4DD3D733" w14:textId="77777777" w:rsidR="00215F43" w:rsidRDefault="00215F43" w:rsidP="00FD35A6">
            <w:pPr>
              <w:rPr>
                <w:rFonts w:ascii="FS Joey" w:hAnsi="FS Joey"/>
              </w:rPr>
            </w:pPr>
          </w:p>
        </w:tc>
      </w:tr>
    </w:tbl>
    <w:p w14:paraId="292A5237" w14:textId="77777777" w:rsidR="00215F43" w:rsidRDefault="00215F43" w:rsidP="00FD35A6">
      <w:pPr>
        <w:rPr>
          <w:rFonts w:ascii="FS Joey" w:hAnsi="FS Joey"/>
        </w:rPr>
      </w:pPr>
    </w:p>
    <w:p w14:paraId="47AF8588" w14:textId="77777777" w:rsidR="00215F43" w:rsidRPr="00F97429" w:rsidRDefault="00215F43" w:rsidP="00215F43">
      <w:pPr>
        <w:pStyle w:val="Normal2"/>
        <w:spacing w:after="0"/>
        <w:rPr>
          <w:rFonts w:ascii="FS Joey" w:eastAsia="Aptos" w:hAnsi="FS Joey" w:cs="Aptos"/>
          <w:b/>
          <w:bCs/>
          <w:sz w:val="24"/>
          <w:szCs w:val="24"/>
        </w:rPr>
      </w:pPr>
      <w:r w:rsidRPr="00F97429">
        <w:rPr>
          <w:rFonts w:ascii="FS Joey" w:eastAsia="Aptos" w:hAnsi="FS Joey" w:cs="Aptos"/>
          <w:b/>
          <w:bCs/>
          <w:sz w:val="24"/>
          <w:szCs w:val="24"/>
        </w:rPr>
        <w:t>Formal Academies Trust Authorisation</w:t>
      </w:r>
      <w:r w:rsidRPr="00F97429">
        <w:rPr>
          <w:rFonts w:ascii="FS Joey" w:hAnsi="FS Joey" w:cstheme="minorBidi"/>
          <w:b/>
          <w:bCs/>
          <w:sz w:val="20"/>
        </w:rPr>
        <w:fldChar w:fldCharType="begin"/>
      </w:r>
      <w:r w:rsidRPr="00F97429">
        <w:rPr>
          <w:rFonts w:ascii="FS Joey" w:hAnsi="FS Joey" w:cstheme="minorBidi"/>
          <w:b/>
          <w:bCs/>
          <w:sz w:val="20"/>
        </w:rPr>
        <w:instrText xml:space="preserve"> XE "Formal Approval" </w:instrText>
      </w:r>
      <w:r w:rsidRPr="00F97429">
        <w:rPr>
          <w:rFonts w:ascii="FS Joey" w:hAnsi="FS Joey" w:cstheme="minorBidi"/>
          <w:b/>
          <w:bCs/>
          <w:sz w:val="20"/>
        </w:rPr>
        <w:fldChar w:fldCharType="end"/>
      </w:r>
      <w:r w:rsidRPr="00F97429">
        <w:rPr>
          <w:rFonts w:ascii="FS Joey" w:eastAsia="Aptos" w:hAnsi="FS Joey" w:cs="Aptos"/>
          <w:b/>
          <w:bCs/>
          <w:sz w:val="24"/>
          <w:szCs w:val="24"/>
        </w:rPr>
        <w:t xml:space="preserve"> </w:t>
      </w:r>
    </w:p>
    <w:p w14:paraId="33A2984F" w14:textId="77777777" w:rsidR="00215F43" w:rsidRPr="00F97429" w:rsidRDefault="00215F43" w:rsidP="00215F43">
      <w:pPr>
        <w:pStyle w:val="Normal2"/>
        <w:spacing w:after="0"/>
        <w:rPr>
          <w:rFonts w:ascii="FS Joey" w:eastAsia="Aptos" w:hAnsi="FS Joey" w:cs="Aptos"/>
          <w:b/>
          <w:bCs/>
          <w:sz w:val="11"/>
          <w:szCs w:val="11"/>
        </w:rPr>
      </w:pPr>
    </w:p>
    <w:p w14:paraId="7FB9E9BC" w14:textId="26F1DE47" w:rsidR="00215F43" w:rsidRPr="00F97429" w:rsidRDefault="00215F43" w:rsidP="00215F43">
      <w:pPr>
        <w:spacing w:after="0" w:line="240" w:lineRule="auto"/>
        <w:ind w:right="118"/>
        <w:rPr>
          <w:rFonts w:ascii="FS Joey" w:eastAsia="Aptos" w:hAnsi="FS Joey" w:cs="Aptos"/>
          <w:sz w:val="24"/>
          <w:szCs w:val="24"/>
        </w:rPr>
      </w:pPr>
      <w:r w:rsidRPr="00F97429">
        <w:rPr>
          <w:rFonts w:ascii="FS Joey" w:eastAsia="Aptos" w:hAnsi="FS Joey" w:cs="Aptos"/>
          <w:sz w:val="24"/>
          <w:szCs w:val="24"/>
        </w:rPr>
        <w:t xml:space="preserve">Following pre-authorisation </w:t>
      </w:r>
      <w:proofErr w:type="gramStart"/>
      <w:r w:rsidRPr="00F97429">
        <w:rPr>
          <w:rFonts w:ascii="FS Joey" w:eastAsia="Aptos" w:hAnsi="FS Joey" w:cs="Aptos"/>
          <w:sz w:val="24"/>
          <w:szCs w:val="24"/>
        </w:rPr>
        <w:t>all of</w:t>
      </w:r>
      <w:proofErr w:type="gramEnd"/>
      <w:r w:rsidRPr="00F97429">
        <w:rPr>
          <w:rFonts w:ascii="FS Joey" w:eastAsia="Aptos" w:hAnsi="FS Joey" w:cs="Aptos"/>
          <w:sz w:val="24"/>
          <w:szCs w:val="24"/>
        </w:rPr>
        <w:t xml:space="preserve"> the </w:t>
      </w:r>
      <w:proofErr w:type="gramStart"/>
      <w:r w:rsidRPr="00F97429">
        <w:rPr>
          <w:rFonts w:ascii="FS Joey" w:eastAsia="Aptos" w:hAnsi="FS Joey" w:cs="Aptos"/>
          <w:sz w:val="24"/>
          <w:szCs w:val="24"/>
        </w:rPr>
        <w:t>detail</w:t>
      </w:r>
      <w:proofErr w:type="gramEnd"/>
      <w:r w:rsidRPr="00F97429">
        <w:rPr>
          <w:rFonts w:ascii="FS Joey" w:eastAsia="Aptos" w:hAnsi="FS Joey" w:cs="Aptos"/>
          <w:sz w:val="24"/>
          <w:szCs w:val="24"/>
        </w:rPr>
        <w:t xml:space="preserve"> below must be formally recorded using the approval Evolve process. Visit details must include:</w:t>
      </w:r>
      <w:r>
        <w:rPr>
          <w:rFonts w:ascii="FS Joey" w:eastAsia="Aptos" w:hAnsi="FS Joey" w:cs="Aptos"/>
          <w:sz w:val="24"/>
          <w:szCs w:val="24"/>
        </w:rPr>
        <w:br/>
      </w:r>
    </w:p>
    <w:p w14:paraId="1A48C5BD" w14:textId="77777777" w:rsidR="00215F43" w:rsidRPr="00F97429" w:rsidRDefault="00215F43" w:rsidP="00215F43">
      <w:pPr>
        <w:pStyle w:val="ListParagraph"/>
        <w:numPr>
          <w:ilvl w:val="0"/>
          <w:numId w:val="4"/>
        </w:numPr>
        <w:ind w:right="118"/>
        <w:jc w:val="both"/>
        <w:rPr>
          <w:rFonts w:ascii="FS Joey" w:eastAsia="Aptos" w:hAnsi="FS Joey" w:cs="Aptos"/>
          <w:b/>
          <w:bCs/>
        </w:rPr>
      </w:pPr>
      <w:r w:rsidRPr="00F97429">
        <w:rPr>
          <w:rFonts w:ascii="FS Joey" w:eastAsia="Aptos" w:hAnsi="FS Joey" w:cs="Aptos"/>
        </w:rPr>
        <w:t>A clearly defined purpose with stated objectives - essential for all offsite visits and activities as this will enable Delta to be fully understood the visit in context.</w:t>
      </w:r>
    </w:p>
    <w:p w14:paraId="74D6A179" w14:textId="2E8B9409" w:rsidR="00215F43" w:rsidRPr="00F97429" w:rsidRDefault="00215F43" w:rsidP="00215F43">
      <w:pPr>
        <w:pStyle w:val="ListParagraph"/>
        <w:numPr>
          <w:ilvl w:val="0"/>
          <w:numId w:val="4"/>
        </w:numPr>
        <w:ind w:right="118"/>
        <w:rPr>
          <w:rFonts w:ascii="FS Joey" w:eastAsia="Aptos" w:hAnsi="FS Joey" w:cs="Aptos"/>
          <w:b/>
          <w:bCs/>
        </w:rPr>
      </w:pPr>
      <w:r w:rsidRPr="00F97429">
        <w:rPr>
          <w:rFonts w:ascii="FS Joey" w:eastAsia="Aptos" w:hAnsi="FS Joey" w:cs="Aptos"/>
        </w:rPr>
        <w:t xml:space="preserve">All planning documents for the visit including all activities, parental letters, financial information, itinerary, medical details and appropriate and relevant risk assessment </w:t>
      </w:r>
      <w:r>
        <w:rPr>
          <w:rFonts w:ascii="FS Joey" w:eastAsia="Aptos" w:hAnsi="FS Joey" w:cs="Aptos"/>
        </w:rPr>
        <w:br/>
      </w:r>
    </w:p>
    <w:p w14:paraId="68FD998A" w14:textId="77777777" w:rsidR="00215F43" w:rsidRPr="00F97429" w:rsidRDefault="00215F43" w:rsidP="00215F43">
      <w:pPr>
        <w:pStyle w:val="ListParagraph"/>
        <w:ind w:right="118"/>
        <w:jc w:val="both"/>
        <w:rPr>
          <w:rFonts w:ascii="FS Joey" w:eastAsia="Aptos" w:hAnsi="FS Joey" w:cs="Aptos"/>
        </w:rPr>
      </w:pPr>
    </w:p>
    <w:p w14:paraId="63F82344" w14:textId="77777777" w:rsidR="00215F43" w:rsidRPr="00F97429" w:rsidRDefault="00215F43" w:rsidP="00215F43">
      <w:pPr>
        <w:pStyle w:val="Normal2"/>
        <w:spacing w:after="0"/>
        <w:ind w:right="118"/>
        <w:rPr>
          <w:rFonts w:ascii="FS Joey" w:eastAsia="Aptos" w:hAnsi="FS Joey" w:cs="Aptos"/>
          <w:sz w:val="15"/>
          <w:szCs w:val="15"/>
        </w:rPr>
      </w:pPr>
      <w:r w:rsidRPr="00F97429">
        <w:rPr>
          <w:rFonts w:ascii="FS Joey" w:eastAsia="Aptos" w:hAnsi="FS Joey" w:cs="Aptos"/>
          <w:b/>
          <w:bCs/>
          <w:sz w:val="24"/>
          <w:szCs w:val="24"/>
        </w:rPr>
        <w:t>Declaration</w:t>
      </w:r>
      <w:r w:rsidRPr="00F97429">
        <w:rPr>
          <w:rFonts w:ascii="FS Joey" w:eastAsia="Aptos" w:hAnsi="FS Joey" w:cs="Aptos"/>
          <w:sz w:val="24"/>
          <w:szCs w:val="24"/>
        </w:rPr>
        <w:t>:</w:t>
      </w:r>
      <w:r>
        <w:rPr>
          <w:rFonts w:ascii="FS Joey" w:eastAsia="Aptos" w:hAnsi="FS Joey" w:cs="Aptos"/>
          <w:sz w:val="24"/>
          <w:szCs w:val="24"/>
        </w:rPr>
        <w:br/>
      </w:r>
    </w:p>
    <w:p w14:paraId="416DC344" w14:textId="2309A658" w:rsidR="00215F43" w:rsidRPr="00F97429" w:rsidRDefault="00215F43" w:rsidP="00215F43">
      <w:pPr>
        <w:pStyle w:val="Normal2"/>
        <w:spacing w:after="0"/>
        <w:ind w:right="118"/>
        <w:rPr>
          <w:rFonts w:ascii="FS Joey" w:eastAsia="Aptos" w:hAnsi="FS Joey" w:cs="Aptos"/>
          <w:color w:val="000000"/>
          <w:sz w:val="24"/>
          <w:szCs w:val="24"/>
        </w:rPr>
      </w:pPr>
      <w:r w:rsidRPr="00F97429">
        <w:rPr>
          <w:rFonts w:ascii="FS Joey" w:eastAsia="Aptos" w:hAnsi="FS Joey" w:cs="Aptos"/>
          <w:sz w:val="24"/>
          <w:szCs w:val="24"/>
        </w:rPr>
        <w:t xml:space="preserve">I understand that the submission of this pre-authorisation visit form, in no way gives permission for the visit or activity to go ahead and subject to approval for the visit by Consilium </w:t>
      </w:r>
      <w:r w:rsidR="003D0BC7" w:rsidRPr="00F97429">
        <w:rPr>
          <w:rFonts w:ascii="FS Joey" w:eastAsia="Aptos" w:hAnsi="FS Joey" w:cs="Aptos"/>
          <w:sz w:val="24"/>
          <w:szCs w:val="24"/>
        </w:rPr>
        <w:t>Academies,</w:t>
      </w:r>
      <w:r w:rsidRPr="00F97429">
        <w:rPr>
          <w:rFonts w:ascii="FS Joey" w:eastAsia="Aptos" w:hAnsi="FS Joey" w:cs="Aptos"/>
          <w:sz w:val="24"/>
          <w:szCs w:val="24"/>
        </w:rPr>
        <w:t xml:space="preserve"> the academy will make a formal submission for approval using Evolve and that the</w:t>
      </w:r>
      <w:r w:rsidRPr="00F97429">
        <w:rPr>
          <w:rFonts w:ascii="FS Joey" w:eastAsia="Aptos" w:hAnsi="FS Joey" w:cs="Aptos"/>
          <w:color w:val="000000" w:themeColor="text1"/>
          <w:sz w:val="24"/>
          <w:szCs w:val="24"/>
        </w:rPr>
        <w:t xml:space="preserve"> visit will comply </w:t>
      </w:r>
      <w:proofErr w:type="gramStart"/>
      <w:r w:rsidRPr="00F97429">
        <w:rPr>
          <w:rFonts w:ascii="FS Joey" w:eastAsia="Aptos" w:hAnsi="FS Joey" w:cs="Aptos"/>
          <w:color w:val="000000" w:themeColor="text1"/>
          <w:sz w:val="24"/>
          <w:szCs w:val="24"/>
        </w:rPr>
        <w:t>with  both</w:t>
      </w:r>
      <w:proofErr w:type="gramEnd"/>
      <w:r w:rsidRPr="00F97429">
        <w:rPr>
          <w:rFonts w:ascii="FS Joey" w:eastAsia="Aptos" w:hAnsi="FS Joey" w:cs="Aptos"/>
          <w:color w:val="000000" w:themeColor="text1"/>
          <w:sz w:val="24"/>
          <w:szCs w:val="24"/>
        </w:rPr>
        <w:t xml:space="preserve"> academy and Trust policies / guidelines.</w:t>
      </w:r>
    </w:p>
    <w:p w14:paraId="06179591" w14:textId="77777777" w:rsidR="00215F43" w:rsidRPr="00ED46D8" w:rsidRDefault="00215F43" w:rsidP="00215F43">
      <w:pPr>
        <w:rPr>
          <w:rFonts w:ascii="FS Joey" w:hAnsi="FS Joey"/>
        </w:rPr>
      </w:pPr>
    </w:p>
    <w:tbl>
      <w:tblPr>
        <w:tblW w:w="0" w:type="auto"/>
        <w:tblLook w:val="0600" w:firstRow="0" w:lastRow="0" w:firstColumn="0" w:lastColumn="0" w:noHBand="1" w:noVBand="1"/>
      </w:tblPr>
      <w:tblGrid>
        <w:gridCol w:w="2110"/>
        <w:gridCol w:w="3876"/>
        <w:gridCol w:w="267"/>
        <w:gridCol w:w="853"/>
        <w:gridCol w:w="3360"/>
      </w:tblGrid>
      <w:tr w:rsidR="00215F43" w:rsidRPr="00ED46D8" w14:paraId="371B435B" w14:textId="77777777" w:rsidTr="00510542">
        <w:trPr>
          <w:trHeight w:val="360"/>
        </w:trPr>
        <w:tc>
          <w:tcPr>
            <w:tcW w:w="2160" w:type="dxa"/>
            <w:tcBorders>
              <w:top w:val="single" w:sz="4" w:space="0" w:color="BFBFBF" w:themeColor="background1" w:themeShade="BF"/>
            </w:tcBorders>
            <w:vAlign w:val="center"/>
          </w:tcPr>
          <w:p w14:paraId="51D1820A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4050" w:type="dxa"/>
            <w:tcBorders>
              <w:top w:val="single" w:sz="4" w:space="0" w:color="BFBFBF" w:themeColor="background1" w:themeShade="BF"/>
            </w:tcBorders>
            <w:vAlign w:val="center"/>
          </w:tcPr>
          <w:p w14:paraId="6D769378" w14:textId="77777777" w:rsidR="00215F43" w:rsidRPr="00ED46D8" w:rsidRDefault="00215F43" w:rsidP="00510542">
            <w:pPr>
              <w:rPr>
                <w:rFonts w:ascii="FS Joey" w:hAnsi="FS Joey"/>
              </w:rPr>
            </w:pPr>
          </w:p>
        </w:tc>
        <w:tc>
          <w:tcPr>
            <w:tcW w:w="270" w:type="dxa"/>
            <w:tcBorders>
              <w:top w:val="single" w:sz="4" w:space="0" w:color="BFBFBF" w:themeColor="background1" w:themeShade="BF"/>
            </w:tcBorders>
            <w:vAlign w:val="center"/>
          </w:tcPr>
          <w:p w14:paraId="79045AA0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810" w:type="dxa"/>
            <w:tcBorders>
              <w:top w:val="single" w:sz="4" w:space="0" w:color="BFBFBF" w:themeColor="background1" w:themeShade="BF"/>
            </w:tcBorders>
            <w:vAlign w:val="center"/>
          </w:tcPr>
          <w:p w14:paraId="3715ABE1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3500" w:type="dxa"/>
            <w:tcBorders>
              <w:top w:val="single" w:sz="4" w:space="0" w:color="BFBFBF" w:themeColor="background1" w:themeShade="BF"/>
            </w:tcBorders>
            <w:vAlign w:val="center"/>
          </w:tcPr>
          <w:p w14:paraId="556FA50A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</w:tr>
      <w:tr w:rsidR="00215F43" w:rsidRPr="00ED46D8" w14:paraId="2A294F64" w14:textId="77777777" w:rsidTr="00510542">
        <w:trPr>
          <w:trHeight w:val="360"/>
        </w:trPr>
        <w:tc>
          <w:tcPr>
            <w:tcW w:w="2160" w:type="dxa"/>
            <w:vAlign w:val="center"/>
          </w:tcPr>
          <w:p w14:paraId="2BF3C1EB" w14:textId="77777777" w:rsidR="00215F43" w:rsidRPr="00215F43" w:rsidRDefault="00000000" w:rsidP="00510542">
            <w:pPr>
              <w:pStyle w:val="NoSpacing"/>
              <w:rPr>
                <w:rFonts w:ascii="FS Joey" w:hAnsi="FS Joey"/>
                <w:b/>
                <w:bCs/>
              </w:rPr>
            </w:pPr>
            <w:sdt>
              <w:sdtPr>
                <w:rPr>
                  <w:rFonts w:ascii="FS Joey" w:hAnsi="FS Joey"/>
                  <w:b/>
                  <w:bCs/>
                  <w:sz w:val="24"/>
                  <w:szCs w:val="24"/>
                </w:rPr>
                <w:id w:val="-1269459049"/>
                <w:placeholder>
                  <w:docPart w:val="6ACFA00F734A4748AC6C73A14C1DC3D4"/>
                </w:placeholder>
                <w:temporary/>
                <w:showingPlcHdr/>
                <w15:appearance w15:val="hidden"/>
              </w:sdtPr>
              <w:sdtContent>
                <w:r w:rsidR="00215F43" w:rsidRPr="00215F43">
                  <w:rPr>
                    <w:rFonts w:ascii="FS Joey" w:hAnsi="FS Joey"/>
                    <w:b/>
                    <w:bCs/>
                    <w:sz w:val="24"/>
                    <w:szCs w:val="24"/>
                    <w:lang w:val="en-GB" w:bidi="en-GB"/>
                  </w:rPr>
                  <w:t>Signature</w:t>
                </w:r>
              </w:sdtContent>
            </w:sdt>
            <w:r w:rsidR="00215F43" w:rsidRPr="00215F43">
              <w:rPr>
                <w:rFonts w:ascii="FS Joey" w:hAnsi="FS Joey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050" w:type="dxa"/>
            <w:shd w:val="clear" w:color="auto" w:fill="FFFFFF" w:themeFill="background1"/>
            <w:vAlign w:val="center"/>
          </w:tcPr>
          <w:p w14:paraId="41630F44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270" w:type="dxa"/>
            <w:vAlign w:val="center"/>
          </w:tcPr>
          <w:p w14:paraId="104D74B4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810" w:type="dxa"/>
            <w:vAlign w:val="center"/>
          </w:tcPr>
          <w:p w14:paraId="0682DE6F" w14:textId="77777777" w:rsidR="00215F43" w:rsidRPr="00215F43" w:rsidRDefault="00000000" w:rsidP="00510542">
            <w:pPr>
              <w:pStyle w:val="NoSpacing"/>
              <w:rPr>
                <w:rFonts w:ascii="FS Joey" w:hAnsi="FS Joey"/>
                <w:b/>
                <w:bCs/>
              </w:rPr>
            </w:pPr>
            <w:sdt>
              <w:sdtPr>
                <w:rPr>
                  <w:rFonts w:ascii="FS Joey" w:hAnsi="FS Joey"/>
                  <w:b/>
                  <w:bCs/>
                  <w:sz w:val="24"/>
                  <w:szCs w:val="24"/>
                </w:rPr>
                <w:id w:val="-391277754"/>
                <w:placeholder>
                  <w:docPart w:val="665EA2AE4FEF6D4DB043C43C29A9A954"/>
                </w:placeholder>
                <w:temporary/>
                <w:showingPlcHdr/>
                <w15:appearance w15:val="hidden"/>
              </w:sdtPr>
              <w:sdtContent>
                <w:r w:rsidR="00215F43" w:rsidRPr="00215F43">
                  <w:rPr>
                    <w:rFonts w:ascii="FS Joey" w:hAnsi="FS Joey"/>
                    <w:b/>
                    <w:bCs/>
                    <w:sz w:val="24"/>
                    <w:szCs w:val="24"/>
                    <w:lang w:val="en-GB" w:bidi="en-GB"/>
                  </w:rPr>
                  <w:t>Name</w:t>
                </w:r>
              </w:sdtContent>
            </w:sdt>
            <w:r w:rsidR="00215F43" w:rsidRPr="00215F43">
              <w:rPr>
                <w:rFonts w:ascii="FS Joey" w:hAnsi="FS Joey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500" w:type="dxa"/>
            <w:shd w:val="clear" w:color="auto" w:fill="FFFFFF" w:themeFill="background1"/>
            <w:vAlign w:val="center"/>
          </w:tcPr>
          <w:p w14:paraId="659BEEE9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</w:tr>
      <w:tr w:rsidR="00215F43" w:rsidRPr="00ED46D8" w14:paraId="1F67E973" w14:textId="77777777" w:rsidTr="00510542">
        <w:trPr>
          <w:trHeight w:val="360"/>
        </w:trPr>
        <w:tc>
          <w:tcPr>
            <w:tcW w:w="2160" w:type="dxa"/>
          </w:tcPr>
          <w:p w14:paraId="0DD774A4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4050" w:type="dxa"/>
          </w:tcPr>
          <w:p w14:paraId="1DA26BBB" w14:textId="79543F89" w:rsidR="00215F43" w:rsidRPr="00ED46D8" w:rsidRDefault="00215F43" w:rsidP="00510542">
            <w:pPr>
              <w:pStyle w:val="Field"/>
              <w:rPr>
                <w:rFonts w:ascii="FS Joey" w:hAnsi="FS Joey"/>
              </w:rPr>
            </w:pPr>
            <w:r>
              <w:rPr>
                <w:rFonts w:ascii="FS Joey" w:hAnsi="FS Joey"/>
              </w:rPr>
              <w:br/>
            </w:r>
            <w:r w:rsidRPr="00ED46D8">
              <w:rPr>
                <w:rFonts w:ascii="FS Joey" w:hAnsi="FS Joey"/>
              </w:rPr>
              <w:t xml:space="preserve">Signature of </w:t>
            </w:r>
            <w:r w:rsidRPr="003D0BC7">
              <w:rPr>
                <w:rFonts w:ascii="FS Joey" w:hAnsi="FS Joey"/>
                <w:b/>
                <w:bCs/>
              </w:rPr>
              <w:t>Principal</w:t>
            </w:r>
          </w:p>
        </w:tc>
        <w:tc>
          <w:tcPr>
            <w:tcW w:w="270" w:type="dxa"/>
          </w:tcPr>
          <w:p w14:paraId="7B0BA897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810" w:type="dxa"/>
          </w:tcPr>
          <w:p w14:paraId="094FA9E3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3500" w:type="dxa"/>
          </w:tcPr>
          <w:p w14:paraId="503514B3" w14:textId="77777777" w:rsidR="00215F43" w:rsidRPr="00ED46D8" w:rsidRDefault="00215F43" w:rsidP="00510542">
            <w:pPr>
              <w:pStyle w:val="Field"/>
              <w:rPr>
                <w:rFonts w:ascii="FS Joey" w:hAnsi="FS Joey"/>
              </w:rPr>
            </w:pPr>
            <w:r>
              <w:rPr>
                <w:rFonts w:ascii="FS Joey" w:hAnsi="FS Joey"/>
              </w:rPr>
              <w:br/>
            </w:r>
            <w:sdt>
              <w:sdtPr>
                <w:rPr>
                  <w:rFonts w:ascii="FS Joey" w:hAnsi="FS Joey"/>
                </w:rPr>
                <w:id w:val="1197504379"/>
                <w:placeholder>
                  <w:docPart w:val="60FEFA64D086CB4FA7A3113E35A58D40"/>
                </w:placeholder>
                <w:temporary/>
                <w:showingPlcHdr/>
                <w15:appearance w15:val="hidden"/>
              </w:sdtPr>
              <w:sdtContent>
                <w:r w:rsidRPr="00ED46D8">
                  <w:rPr>
                    <w:rFonts w:ascii="FS Joey" w:hAnsi="FS Joey"/>
                    <w:lang w:val="en-GB" w:bidi="en-GB"/>
                  </w:rPr>
                  <w:t>Name of the person submitting this form (print)</w:t>
                </w:r>
              </w:sdtContent>
            </w:sdt>
          </w:p>
        </w:tc>
      </w:tr>
    </w:tbl>
    <w:p w14:paraId="7073B31F" w14:textId="77777777" w:rsidR="00215F43" w:rsidRPr="00ED46D8" w:rsidRDefault="00215F43" w:rsidP="00215F43">
      <w:pPr>
        <w:rPr>
          <w:rFonts w:ascii="FS Joey" w:hAnsi="FS Joey"/>
        </w:rPr>
      </w:pPr>
    </w:p>
    <w:tbl>
      <w:tblPr>
        <w:tblW w:w="4792" w:type="dxa"/>
        <w:tblLook w:val="0600" w:firstRow="0" w:lastRow="0" w:firstColumn="0" w:lastColumn="0" w:noHBand="1" w:noVBand="1"/>
      </w:tblPr>
      <w:tblGrid>
        <w:gridCol w:w="2160"/>
        <w:gridCol w:w="720"/>
        <w:gridCol w:w="236"/>
        <w:gridCol w:w="720"/>
        <w:gridCol w:w="236"/>
        <w:gridCol w:w="720"/>
      </w:tblGrid>
      <w:tr w:rsidR="00215F43" w:rsidRPr="00ED46D8" w14:paraId="14E5B20F" w14:textId="77777777" w:rsidTr="00510542">
        <w:trPr>
          <w:trHeight w:val="360"/>
        </w:trPr>
        <w:tc>
          <w:tcPr>
            <w:tcW w:w="2160" w:type="dxa"/>
            <w:vAlign w:val="center"/>
          </w:tcPr>
          <w:p w14:paraId="21AB9E01" w14:textId="77777777" w:rsidR="00215F43" w:rsidRPr="00215F43" w:rsidRDefault="00000000" w:rsidP="00510542">
            <w:pPr>
              <w:pStyle w:val="NoSpacing"/>
              <w:rPr>
                <w:rFonts w:ascii="FS Joey" w:hAnsi="FS Joey"/>
                <w:b/>
                <w:bCs/>
              </w:rPr>
            </w:pPr>
            <w:sdt>
              <w:sdtPr>
                <w:rPr>
                  <w:rFonts w:ascii="FS Joey" w:hAnsi="FS Joey"/>
                  <w:b/>
                  <w:bCs/>
                  <w:sz w:val="24"/>
                  <w:szCs w:val="24"/>
                </w:rPr>
                <w:id w:val="52831458"/>
                <w:placeholder>
                  <w:docPart w:val="5EEDDC855E0CFF4B825C89A16940415C"/>
                </w:placeholder>
                <w:temporary/>
                <w:showingPlcHdr/>
                <w15:appearance w15:val="hidden"/>
              </w:sdtPr>
              <w:sdtContent>
                <w:r w:rsidR="00215F43" w:rsidRPr="00215F43">
                  <w:rPr>
                    <w:rFonts w:ascii="FS Joey" w:hAnsi="FS Joey"/>
                    <w:b/>
                    <w:bCs/>
                    <w:sz w:val="24"/>
                    <w:szCs w:val="24"/>
                    <w:lang w:val="en-GB" w:bidi="en-GB"/>
                  </w:rPr>
                  <w:t>Date of signature</w:t>
                </w:r>
              </w:sdtContent>
            </w:sdt>
            <w:r w:rsidR="00215F43" w:rsidRPr="00215F43">
              <w:rPr>
                <w:rFonts w:ascii="FS Joey" w:hAnsi="FS Joey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4FD95BDD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236" w:type="dxa"/>
            <w:vAlign w:val="center"/>
          </w:tcPr>
          <w:p w14:paraId="60A5FC68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5AD11ACA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236" w:type="dxa"/>
            <w:vAlign w:val="center"/>
          </w:tcPr>
          <w:p w14:paraId="22FD9EA3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76BB923A" w14:textId="77777777" w:rsidR="00215F43" w:rsidRPr="00ED46D8" w:rsidRDefault="00215F43" w:rsidP="00510542">
            <w:pPr>
              <w:pStyle w:val="NoSpacing"/>
              <w:rPr>
                <w:rFonts w:ascii="FS Joey" w:hAnsi="FS Joey"/>
              </w:rPr>
            </w:pPr>
          </w:p>
        </w:tc>
      </w:tr>
      <w:tr w:rsidR="00215F43" w:rsidRPr="00ED46D8" w14:paraId="41575ECF" w14:textId="77777777" w:rsidTr="00510542">
        <w:trPr>
          <w:trHeight w:val="360"/>
        </w:trPr>
        <w:tc>
          <w:tcPr>
            <w:tcW w:w="2160" w:type="dxa"/>
          </w:tcPr>
          <w:p w14:paraId="4AECAE02" w14:textId="77777777" w:rsidR="00215F43" w:rsidRPr="00ED46D8" w:rsidRDefault="00215F43" w:rsidP="00510542">
            <w:pPr>
              <w:pStyle w:val="Field"/>
              <w:rPr>
                <w:rFonts w:ascii="FS Joey" w:hAnsi="FS Joey"/>
              </w:rPr>
            </w:pPr>
          </w:p>
        </w:tc>
        <w:tc>
          <w:tcPr>
            <w:tcW w:w="720" w:type="dxa"/>
          </w:tcPr>
          <w:p w14:paraId="74DC6448" w14:textId="77777777" w:rsidR="00215F43" w:rsidRPr="00ED46D8" w:rsidRDefault="00215F43" w:rsidP="00510542">
            <w:pPr>
              <w:pStyle w:val="Field"/>
              <w:rPr>
                <w:rFonts w:ascii="FS Joey" w:hAnsi="FS Joey"/>
              </w:rPr>
            </w:pPr>
            <w:r>
              <w:rPr>
                <w:rFonts w:ascii="FS Joey" w:hAnsi="FS Joey"/>
              </w:rPr>
              <w:br/>
            </w:r>
            <w:sdt>
              <w:sdtPr>
                <w:rPr>
                  <w:rFonts w:ascii="FS Joey" w:hAnsi="FS Joey"/>
                </w:rPr>
                <w:id w:val="1048729541"/>
                <w:placeholder>
                  <w:docPart w:val="2FD0080CE1D0E949ACA8D4D6F2605C7C"/>
                </w:placeholder>
                <w:temporary/>
                <w:showingPlcHdr/>
                <w15:appearance w15:val="hidden"/>
              </w:sdtPr>
              <w:sdtContent>
                <w:r w:rsidRPr="00ED46D8">
                  <w:rPr>
                    <w:rFonts w:ascii="FS Joey" w:hAnsi="FS Joey"/>
                    <w:lang w:val="en-GB" w:bidi="en-GB"/>
                  </w:rPr>
                  <w:t>MM</w:t>
                </w:r>
              </w:sdtContent>
            </w:sdt>
          </w:p>
        </w:tc>
        <w:tc>
          <w:tcPr>
            <w:tcW w:w="236" w:type="dxa"/>
          </w:tcPr>
          <w:p w14:paraId="46000B07" w14:textId="77777777" w:rsidR="00215F43" w:rsidRPr="00ED46D8" w:rsidRDefault="00215F43" w:rsidP="00510542">
            <w:pPr>
              <w:pStyle w:val="Field"/>
              <w:rPr>
                <w:rFonts w:ascii="FS Joey" w:hAnsi="FS Joey"/>
              </w:rPr>
            </w:pPr>
          </w:p>
        </w:tc>
        <w:tc>
          <w:tcPr>
            <w:tcW w:w="720" w:type="dxa"/>
          </w:tcPr>
          <w:p w14:paraId="0AB3E28A" w14:textId="77777777" w:rsidR="00215F43" w:rsidRPr="00ED46D8" w:rsidRDefault="00215F43" w:rsidP="00510542">
            <w:pPr>
              <w:pStyle w:val="Field"/>
              <w:rPr>
                <w:rFonts w:ascii="FS Joey" w:hAnsi="FS Joey"/>
              </w:rPr>
            </w:pPr>
            <w:r>
              <w:rPr>
                <w:rFonts w:ascii="FS Joey" w:hAnsi="FS Joey"/>
              </w:rPr>
              <w:br/>
            </w:r>
            <w:sdt>
              <w:sdtPr>
                <w:rPr>
                  <w:rFonts w:ascii="FS Joey" w:hAnsi="FS Joey"/>
                </w:rPr>
                <w:id w:val="1726105548"/>
                <w:placeholder>
                  <w:docPart w:val="2564593DDD51DD4FB77065921805147A"/>
                </w:placeholder>
                <w:temporary/>
                <w:showingPlcHdr/>
                <w15:appearance w15:val="hidden"/>
              </w:sdtPr>
              <w:sdtContent>
                <w:r w:rsidRPr="00ED46D8">
                  <w:rPr>
                    <w:rFonts w:ascii="FS Joey" w:hAnsi="FS Joey"/>
                    <w:lang w:val="en-GB" w:bidi="en-GB"/>
                  </w:rPr>
                  <w:t>DD</w:t>
                </w:r>
              </w:sdtContent>
            </w:sdt>
          </w:p>
        </w:tc>
        <w:tc>
          <w:tcPr>
            <w:tcW w:w="236" w:type="dxa"/>
          </w:tcPr>
          <w:p w14:paraId="32067730" w14:textId="77777777" w:rsidR="00215F43" w:rsidRPr="00ED46D8" w:rsidRDefault="00215F43" w:rsidP="00510542">
            <w:pPr>
              <w:pStyle w:val="Field"/>
              <w:rPr>
                <w:rFonts w:ascii="FS Joey" w:hAnsi="FS Joey"/>
              </w:rPr>
            </w:pPr>
          </w:p>
        </w:tc>
        <w:tc>
          <w:tcPr>
            <w:tcW w:w="720" w:type="dxa"/>
          </w:tcPr>
          <w:p w14:paraId="3D1748F9" w14:textId="77777777" w:rsidR="00215F43" w:rsidRPr="00ED46D8" w:rsidRDefault="00215F43" w:rsidP="00510542">
            <w:pPr>
              <w:pStyle w:val="Field"/>
              <w:rPr>
                <w:rFonts w:ascii="FS Joey" w:hAnsi="FS Joey"/>
              </w:rPr>
            </w:pPr>
            <w:r>
              <w:rPr>
                <w:rFonts w:ascii="FS Joey" w:hAnsi="FS Joey"/>
              </w:rPr>
              <w:br/>
            </w:r>
            <w:sdt>
              <w:sdtPr>
                <w:rPr>
                  <w:rFonts w:ascii="FS Joey" w:hAnsi="FS Joey"/>
                </w:rPr>
                <w:id w:val="-1469433286"/>
                <w:placeholder>
                  <w:docPart w:val="101B636F92AF63409C17C2EBCE8FF851"/>
                </w:placeholder>
                <w:temporary/>
                <w:showingPlcHdr/>
                <w15:appearance w15:val="hidden"/>
              </w:sdtPr>
              <w:sdtContent>
                <w:r w:rsidRPr="00ED46D8">
                  <w:rPr>
                    <w:rFonts w:ascii="FS Joey" w:hAnsi="FS Joey"/>
                    <w:lang w:val="en-GB" w:bidi="en-GB"/>
                  </w:rPr>
                  <w:t>YY</w:t>
                </w:r>
              </w:sdtContent>
            </w:sdt>
          </w:p>
        </w:tc>
      </w:tr>
    </w:tbl>
    <w:p w14:paraId="3D53DA93" w14:textId="35CC061F" w:rsidR="00215F43" w:rsidRPr="00215F43" w:rsidRDefault="00215F43" w:rsidP="00215F43">
      <w:pPr>
        <w:pStyle w:val="Normal2"/>
        <w:spacing w:after="0"/>
        <w:ind w:left="-142"/>
        <w:rPr>
          <w:rFonts w:ascii="FS Joey" w:eastAsia="Aptos" w:hAnsi="FS Joey" w:cs="Aptos"/>
          <w:color w:val="000000"/>
          <w:sz w:val="24"/>
          <w:szCs w:val="24"/>
        </w:rPr>
      </w:pPr>
      <w:r>
        <w:rPr>
          <w:rFonts w:ascii="FS Joey" w:eastAsia="Aptos" w:hAnsi="FS Joey" w:cs="Aptos"/>
          <w:i/>
          <w:iCs/>
          <w:color w:val="000000" w:themeColor="text1"/>
          <w:sz w:val="24"/>
          <w:szCs w:val="24"/>
        </w:rPr>
        <w:br/>
      </w:r>
      <w:r w:rsidRPr="00215F43">
        <w:rPr>
          <w:rFonts w:ascii="FS Joey" w:eastAsia="Aptos" w:hAnsi="FS Joey" w:cs="Aptos"/>
          <w:i/>
          <w:iCs/>
          <w:color w:val="000000" w:themeColor="text1"/>
          <w:szCs w:val="22"/>
        </w:rPr>
        <w:t>The visit details have been discussed between Principal and Hub Director and is now authorised to proceed to planning</w:t>
      </w:r>
      <w:r w:rsidRPr="00215F43">
        <w:rPr>
          <w:rFonts w:ascii="FS Joey" w:eastAsia="Aptos" w:hAnsi="FS Joey" w:cs="Aptos"/>
          <w:b/>
          <w:bCs/>
          <w:color w:val="000000" w:themeColor="text1"/>
          <w:szCs w:val="22"/>
        </w:rPr>
        <w:t>.</w:t>
      </w:r>
      <w:r>
        <w:rPr>
          <w:rFonts w:ascii="FS Joey" w:eastAsia="Aptos" w:hAnsi="FS Joey" w:cs="Aptos"/>
          <w:b/>
          <w:bCs/>
          <w:color w:val="000000" w:themeColor="text1"/>
          <w:szCs w:val="22"/>
        </w:rPr>
        <w:br/>
      </w:r>
    </w:p>
    <w:tbl>
      <w:tblPr>
        <w:tblW w:w="0" w:type="auto"/>
        <w:tblLook w:val="0600" w:firstRow="0" w:lastRow="0" w:firstColumn="0" w:lastColumn="0" w:noHBand="1" w:noVBand="1"/>
      </w:tblPr>
      <w:tblGrid>
        <w:gridCol w:w="2110"/>
        <w:gridCol w:w="3878"/>
        <w:gridCol w:w="267"/>
        <w:gridCol w:w="853"/>
        <w:gridCol w:w="3358"/>
      </w:tblGrid>
      <w:tr w:rsidR="00232876" w:rsidRPr="00ED46D8" w14:paraId="17A4D8FA" w14:textId="77777777" w:rsidTr="00232876">
        <w:trPr>
          <w:trHeight w:val="360"/>
        </w:trPr>
        <w:tc>
          <w:tcPr>
            <w:tcW w:w="2160" w:type="dxa"/>
            <w:tcBorders>
              <w:top w:val="single" w:sz="4" w:space="0" w:color="BFBFBF" w:themeColor="background1" w:themeShade="BF"/>
            </w:tcBorders>
            <w:vAlign w:val="center"/>
          </w:tcPr>
          <w:p w14:paraId="0DBC4873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4050" w:type="dxa"/>
            <w:tcBorders>
              <w:top w:val="single" w:sz="4" w:space="0" w:color="BFBFBF" w:themeColor="background1" w:themeShade="BF"/>
            </w:tcBorders>
            <w:vAlign w:val="center"/>
          </w:tcPr>
          <w:p w14:paraId="0B342F15" w14:textId="77777777" w:rsidR="00FA3EB3" w:rsidRPr="00ED46D8" w:rsidRDefault="00FA3EB3" w:rsidP="00FA3EB3">
            <w:pPr>
              <w:rPr>
                <w:rFonts w:ascii="FS Joey" w:hAnsi="FS Joey"/>
              </w:rPr>
            </w:pPr>
          </w:p>
        </w:tc>
        <w:tc>
          <w:tcPr>
            <w:tcW w:w="270" w:type="dxa"/>
            <w:tcBorders>
              <w:top w:val="single" w:sz="4" w:space="0" w:color="BFBFBF" w:themeColor="background1" w:themeShade="BF"/>
            </w:tcBorders>
            <w:vAlign w:val="center"/>
          </w:tcPr>
          <w:p w14:paraId="6BFF0128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810" w:type="dxa"/>
            <w:tcBorders>
              <w:top w:val="single" w:sz="4" w:space="0" w:color="BFBFBF" w:themeColor="background1" w:themeShade="BF"/>
            </w:tcBorders>
            <w:vAlign w:val="center"/>
          </w:tcPr>
          <w:p w14:paraId="30DC5524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3500" w:type="dxa"/>
            <w:tcBorders>
              <w:top w:val="single" w:sz="4" w:space="0" w:color="BFBFBF" w:themeColor="background1" w:themeShade="BF"/>
            </w:tcBorders>
            <w:vAlign w:val="center"/>
          </w:tcPr>
          <w:p w14:paraId="0FBB186D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</w:tr>
      <w:tr w:rsidR="00687CFB" w:rsidRPr="00ED46D8" w14:paraId="2983C473" w14:textId="77777777" w:rsidTr="00232876">
        <w:trPr>
          <w:trHeight w:val="360"/>
        </w:trPr>
        <w:tc>
          <w:tcPr>
            <w:tcW w:w="2160" w:type="dxa"/>
            <w:vAlign w:val="center"/>
          </w:tcPr>
          <w:p w14:paraId="2A24BE52" w14:textId="1DE4A0A3" w:rsidR="00687CFB" w:rsidRPr="00215F43" w:rsidRDefault="00000000" w:rsidP="00232876">
            <w:pPr>
              <w:pStyle w:val="NoSpacing"/>
              <w:rPr>
                <w:rFonts w:ascii="FS Joey" w:hAnsi="FS Joey"/>
                <w:b/>
                <w:bCs/>
              </w:rPr>
            </w:pPr>
            <w:sdt>
              <w:sdtPr>
                <w:rPr>
                  <w:rFonts w:ascii="FS Joey" w:hAnsi="FS Joey"/>
                  <w:b/>
                  <w:bCs/>
                  <w:sz w:val="24"/>
                  <w:szCs w:val="24"/>
                </w:rPr>
                <w:id w:val="2115246489"/>
                <w:placeholder>
                  <w:docPart w:val="B8E6B4FFBFA6E24EBC512E110C7C2ACE"/>
                </w:placeholder>
                <w:temporary/>
                <w:showingPlcHdr/>
                <w15:appearance w15:val="hidden"/>
              </w:sdtPr>
              <w:sdtContent>
                <w:r w:rsidR="00232876" w:rsidRPr="00215F43">
                  <w:rPr>
                    <w:rFonts w:ascii="FS Joey" w:hAnsi="FS Joey"/>
                    <w:b/>
                    <w:bCs/>
                    <w:sz w:val="24"/>
                    <w:szCs w:val="24"/>
                    <w:lang w:val="en-GB" w:bidi="en-GB"/>
                  </w:rPr>
                  <w:t>Signature</w:t>
                </w:r>
              </w:sdtContent>
            </w:sdt>
            <w:r w:rsidR="00ED46D8" w:rsidRPr="00215F43">
              <w:rPr>
                <w:rFonts w:ascii="FS Joey" w:hAnsi="FS Joey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050" w:type="dxa"/>
            <w:shd w:val="clear" w:color="auto" w:fill="FFFFFF" w:themeFill="background1"/>
            <w:vAlign w:val="center"/>
          </w:tcPr>
          <w:p w14:paraId="5EA61EE9" w14:textId="77777777" w:rsidR="00687CFB" w:rsidRPr="00ED46D8" w:rsidRDefault="00687CFB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270" w:type="dxa"/>
            <w:vAlign w:val="center"/>
          </w:tcPr>
          <w:p w14:paraId="25FCC9A8" w14:textId="77777777" w:rsidR="00687CFB" w:rsidRPr="00ED46D8" w:rsidRDefault="00687CFB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810" w:type="dxa"/>
            <w:vAlign w:val="center"/>
          </w:tcPr>
          <w:p w14:paraId="6DD0F2EB" w14:textId="2E0E3D09" w:rsidR="00687CFB" w:rsidRPr="00215F43" w:rsidRDefault="00000000" w:rsidP="00232876">
            <w:pPr>
              <w:pStyle w:val="NoSpacing"/>
              <w:rPr>
                <w:rFonts w:ascii="FS Joey" w:hAnsi="FS Joey"/>
                <w:b/>
                <w:bCs/>
              </w:rPr>
            </w:pPr>
            <w:sdt>
              <w:sdtPr>
                <w:rPr>
                  <w:rFonts w:ascii="FS Joey" w:hAnsi="FS Joey"/>
                  <w:b/>
                  <w:bCs/>
                  <w:sz w:val="24"/>
                  <w:szCs w:val="24"/>
                </w:rPr>
                <w:id w:val="-1603715072"/>
                <w:placeholder>
                  <w:docPart w:val="249FAF364DB5D24B9C03EC7E8F106142"/>
                </w:placeholder>
                <w:temporary/>
                <w:showingPlcHdr/>
                <w15:appearance w15:val="hidden"/>
              </w:sdtPr>
              <w:sdtContent>
                <w:r w:rsidR="00232876" w:rsidRPr="00215F43">
                  <w:rPr>
                    <w:rFonts w:ascii="FS Joey" w:hAnsi="FS Joey"/>
                    <w:b/>
                    <w:bCs/>
                    <w:sz w:val="24"/>
                    <w:szCs w:val="24"/>
                    <w:lang w:val="en-GB" w:bidi="en-GB"/>
                  </w:rPr>
                  <w:t>Name</w:t>
                </w:r>
              </w:sdtContent>
            </w:sdt>
            <w:r w:rsidR="00ED46D8" w:rsidRPr="00215F43">
              <w:rPr>
                <w:rFonts w:ascii="FS Joey" w:hAnsi="FS Joey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500" w:type="dxa"/>
            <w:shd w:val="clear" w:color="auto" w:fill="FFFFFF" w:themeFill="background1"/>
            <w:vAlign w:val="center"/>
          </w:tcPr>
          <w:p w14:paraId="040406C1" w14:textId="48AE57E3" w:rsidR="00687CFB" w:rsidRPr="00ED46D8" w:rsidRDefault="00687CFB" w:rsidP="00232876">
            <w:pPr>
              <w:pStyle w:val="NoSpacing"/>
              <w:rPr>
                <w:rFonts w:ascii="FS Joey" w:hAnsi="FS Joey"/>
              </w:rPr>
            </w:pPr>
          </w:p>
        </w:tc>
      </w:tr>
      <w:tr w:rsidR="00232876" w:rsidRPr="00ED46D8" w14:paraId="4C4C3926" w14:textId="77777777" w:rsidTr="00232876">
        <w:trPr>
          <w:trHeight w:val="360"/>
        </w:trPr>
        <w:tc>
          <w:tcPr>
            <w:tcW w:w="2160" w:type="dxa"/>
          </w:tcPr>
          <w:p w14:paraId="3F143B4E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4050" w:type="dxa"/>
          </w:tcPr>
          <w:p w14:paraId="0633FCC6" w14:textId="68D634E3" w:rsidR="00232876" w:rsidRPr="00ED46D8" w:rsidRDefault="00ED46D8" w:rsidP="00232876">
            <w:pPr>
              <w:pStyle w:val="Field"/>
              <w:rPr>
                <w:rFonts w:ascii="FS Joey" w:hAnsi="FS Joey"/>
              </w:rPr>
            </w:pPr>
            <w:r>
              <w:rPr>
                <w:rFonts w:ascii="FS Joey" w:hAnsi="FS Joey"/>
              </w:rPr>
              <w:br/>
            </w:r>
            <w:r w:rsidRPr="00ED46D8">
              <w:rPr>
                <w:rFonts w:ascii="FS Joey" w:hAnsi="FS Joey"/>
              </w:rPr>
              <w:t xml:space="preserve">Signature of </w:t>
            </w:r>
            <w:r w:rsidRPr="003D0BC7">
              <w:rPr>
                <w:rFonts w:ascii="FS Joey" w:hAnsi="FS Joey"/>
                <w:b/>
                <w:bCs/>
              </w:rPr>
              <w:t>Executive Education Director</w:t>
            </w:r>
          </w:p>
        </w:tc>
        <w:tc>
          <w:tcPr>
            <w:tcW w:w="270" w:type="dxa"/>
          </w:tcPr>
          <w:p w14:paraId="1374FED1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810" w:type="dxa"/>
          </w:tcPr>
          <w:p w14:paraId="0A6044F6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3500" w:type="dxa"/>
          </w:tcPr>
          <w:p w14:paraId="2A424B37" w14:textId="1DAA3910" w:rsidR="00232876" w:rsidRPr="00ED46D8" w:rsidRDefault="00ED46D8" w:rsidP="00232876">
            <w:pPr>
              <w:pStyle w:val="Field"/>
              <w:rPr>
                <w:rFonts w:ascii="FS Joey" w:hAnsi="FS Joey"/>
              </w:rPr>
            </w:pPr>
            <w:r>
              <w:rPr>
                <w:rFonts w:ascii="FS Joey" w:hAnsi="FS Joey"/>
              </w:rPr>
              <w:br/>
            </w:r>
            <w:sdt>
              <w:sdtPr>
                <w:rPr>
                  <w:rFonts w:ascii="FS Joey" w:hAnsi="FS Joey"/>
                </w:rPr>
                <w:id w:val="-1027253848"/>
                <w:placeholder>
                  <w:docPart w:val="CF6C8023CFBFEF46B81C5CCC77D03365"/>
                </w:placeholder>
                <w:temporary/>
                <w:showingPlcHdr/>
                <w15:appearance w15:val="hidden"/>
              </w:sdtPr>
              <w:sdtContent>
                <w:r w:rsidR="00232876" w:rsidRPr="00ED46D8">
                  <w:rPr>
                    <w:rFonts w:ascii="FS Joey" w:hAnsi="FS Joey"/>
                    <w:lang w:val="en-GB" w:bidi="en-GB"/>
                  </w:rPr>
                  <w:t>Name of the person submitting this form (print)</w:t>
                </w:r>
              </w:sdtContent>
            </w:sdt>
          </w:p>
        </w:tc>
      </w:tr>
    </w:tbl>
    <w:p w14:paraId="23393B2D" w14:textId="77777777" w:rsidR="00687CFB" w:rsidRPr="00ED46D8" w:rsidRDefault="00687CFB">
      <w:pPr>
        <w:rPr>
          <w:rFonts w:ascii="FS Joey" w:hAnsi="FS Joey"/>
        </w:rPr>
      </w:pPr>
    </w:p>
    <w:tbl>
      <w:tblPr>
        <w:tblW w:w="4792" w:type="dxa"/>
        <w:tblLook w:val="0600" w:firstRow="0" w:lastRow="0" w:firstColumn="0" w:lastColumn="0" w:noHBand="1" w:noVBand="1"/>
      </w:tblPr>
      <w:tblGrid>
        <w:gridCol w:w="2160"/>
        <w:gridCol w:w="720"/>
        <w:gridCol w:w="236"/>
        <w:gridCol w:w="720"/>
        <w:gridCol w:w="236"/>
        <w:gridCol w:w="720"/>
      </w:tblGrid>
      <w:tr w:rsidR="00232876" w:rsidRPr="00ED46D8" w14:paraId="409D168E" w14:textId="77777777" w:rsidTr="00232876">
        <w:trPr>
          <w:trHeight w:val="360"/>
        </w:trPr>
        <w:tc>
          <w:tcPr>
            <w:tcW w:w="2160" w:type="dxa"/>
            <w:vAlign w:val="center"/>
          </w:tcPr>
          <w:p w14:paraId="659FF50D" w14:textId="4CF3B5AB" w:rsidR="00232876" w:rsidRPr="00215F43" w:rsidRDefault="00000000" w:rsidP="00232876">
            <w:pPr>
              <w:pStyle w:val="NoSpacing"/>
              <w:rPr>
                <w:rFonts w:ascii="FS Joey" w:hAnsi="FS Joey"/>
                <w:b/>
                <w:bCs/>
              </w:rPr>
            </w:pPr>
            <w:sdt>
              <w:sdtPr>
                <w:rPr>
                  <w:rFonts w:ascii="FS Joey" w:hAnsi="FS Joey"/>
                  <w:b/>
                  <w:bCs/>
                  <w:sz w:val="24"/>
                  <w:szCs w:val="24"/>
                </w:rPr>
                <w:id w:val="1220785300"/>
                <w:placeholder>
                  <w:docPart w:val="206A792994F44445B42B0B9C076430B2"/>
                </w:placeholder>
                <w:temporary/>
                <w:showingPlcHdr/>
                <w15:appearance w15:val="hidden"/>
              </w:sdtPr>
              <w:sdtContent>
                <w:r w:rsidR="00232876" w:rsidRPr="00215F43">
                  <w:rPr>
                    <w:rFonts w:ascii="FS Joey" w:hAnsi="FS Joey"/>
                    <w:b/>
                    <w:bCs/>
                    <w:sz w:val="24"/>
                    <w:szCs w:val="24"/>
                    <w:lang w:val="en-GB" w:bidi="en-GB"/>
                  </w:rPr>
                  <w:t>Date of signature</w:t>
                </w:r>
              </w:sdtContent>
            </w:sdt>
            <w:r w:rsidR="00ED46D8" w:rsidRPr="00215F43">
              <w:rPr>
                <w:rFonts w:ascii="FS Joey" w:hAnsi="FS Joey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4488ED68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236" w:type="dxa"/>
            <w:vAlign w:val="center"/>
          </w:tcPr>
          <w:p w14:paraId="54088805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720" w:type="dxa"/>
            <w:shd w:val="clear" w:color="auto" w:fill="FFFFFF" w:themeFill="background1"/>
            <w:vAlign w:val="center"/>
          </w:tcPr>
          <w:p w14:paraId="66570E77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236" w:type="dxa"/>
            <w:vAlign w:val="center"/>
          </w:tcPr>
          <w:p w14:paraId="34D2E597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  <w:tc>
          <w:tcPr>
            <w:tcW w:w="720" w:type="dxa"/>
            <w:shd w:val="clear" w:color="auto" w:fill="FFFFFF" w:themeFill="background1"/>
          </w:tcPr>
          <w:p w14:paraId="19BE9D16" w14:textId="77777777" w:rsidR="00232876" w:rsidRPr="00ED46D8" w:rsidRDefault="00232876" w:rsidP="00232876">
            <w:pPr>
              <w:pStyle w:val="NoSpacing"/>
              <w:rPr>
                <w:rFonts w:ascii="FS Joey" w:hAnsi="FS Joey"/>
              </w:rPr>
            </w:pPr>
          </w:p>
        </w:tc>
      </w:tr>
      <w:tr w:rsidR="00232876" w:rsidRPr="00ED46D8" w14:paraId="2FF1E4CB" w14:textId="77777777" w:rsidTr="00232876">
        <w:trPr>
          <w:trHeight w:val="360"/>
        </w:trPr>
        <w:tc>
          <w:tcPr>
            <w:tcW w:w="2160" w:type="dxa"/>
          </w:tcPr>
          <w:p w14:paraId="65771CF3" w14:textId="77777777" w:rsidR="00232876" w:rsidRPr="00ED46D8" w:rsidRDefault="00232876" w:rsidP="00232876">
            <w:pPr>
              <w:pStyle w:val="Field"/>
              <w:rPr>
                <w:rFonts w:ascii="FS Joey" w:hAnsi="FS Joey"/>
              </w:rPr>
            </w:pPr>
          </w:p>
        </w:tc>
        <w:tc>
          <w:tcPr>
            <w:tcW w:w="720" w:type="dxa"/>
          </w:tcPr>
          <w:p w14:paraId="259E8E8A" w14:textId="539AABFE" w:rsidR="00232876" w:rsidRPr="00ED46D8" w:rsidRDefault="00ED46D8" w:rsidP="00232876">
            <w:pPr>
              <w:pStyle w:val="Field"/>
              <w:rPr>
                <w:rFonts w:ascii="FS Joey" w:hAnsi="FS Joey"/>
              </w:rPr>
            </w:pPr>
            <w:r>
              <w:rPr>
                <w:rFonts w:ascii="FS Joey" w:hAnsi="FS Joey"/>
              </w:rPr>
              <w:br/>
            </w:r>
            <w:sdt>
              <w:sdtPr>
                <w:rPr>
                  <w:rFonts w:ascii="FS Joey" w:hAnsi="FS Joey"/>
                </w:rPr>
                <w:id w:val="1445736183"/>
                <w:placeholder>
                  <w:docPart w:val="585D83E06FD94249A02057598ADBC890"/>
                </w:placeholder>
                <w:temporary/>
                <w:showingPlcHdr/>
                <w15:appearance w15:val="hidden"/>
              </w:sdtPr>
              <w:sdtContent>
                <w:r w:rsidR="00232876" w:rsidRPr="00ED46D8">
                  <w:rPr>
                    <w:rFonts w:ascii="FS Joey" w:hAnsi="FS Joey"/>
                    <w:lang w:val="en-GB" w:bidi="en-GB"/>
                  </w:rPr>
                  <w:t>MM</w:t>
                </w:r>
              </w:sdtContent>
            </w:sdt>
          </w:p>
        </w:tc>
        <w:tc>
          <w:tcPr>
            <w:tcW w:w="236" w:type="dxa"/>
          </w:tcPr>
          <w:p w14:paraId="4ECF0C10" w14:textId="77777777" w:rsidR="00232876" w:rsidRPr="00ED46D8" w:rsidRDefault="00232876" w:rsidP="00232876">
            <w:pPr>
              <w:pStyle w:val="Field"/>
              <w:rPr>
                <w:rFonts w:ascii="FS Joey" w:hAnsi="FS Joey"/>
              </w:rPr>
            </w:pPr>
          </w:p>
        </w:tc>
        <w:tc>
          <w:tcPr>
            <w:tcW w:w="720" w:type="dxa"/>
          </w:tcPr>
          <w:p w14:paraId="780EAA09" w14:textId="42C69406" w:rsidR="00232876" w:rsidRPr="00ED46D8" w:rsidRDefault="00ED46D8" w:rsidP="00232876">
            <w:pPr>
              <w:pStyle w:val="Field"/>
              <w:rPr>
                <w:rFonts w:ascii="FS Joey" w:hAnsi="FS Joey"/>
              </w:rPr>
            </w:pPr>
            <w:r>
              <w:rPr>
                <w:rFonts w:ascii="FS Joey" w:hAnsi="FS Joey"/>
              </w:rPr>
              <w:br/>
            </w:r>
            <w:sdt>
              <w:sdtPr>
                <w:rPr>
                  <w:rFonts w:ascii="FS Joey" w:hAnsi="FS Joey"/>
                </w:rPr>
                <w:id w:val="-1419480618"/>
                <w:placeholder>
                  <w:docPart w:val="C65AAD782B2F5A469B04393DBBB2DCEE"/>
                </w:placeholder>
                <w:temporary/>
                <w:showingPlcHdr/>
                <w15:appearance w15:val="hidden"/>
              </w:sdtPr>
              <w:sdtContent>
                <w:r w:rsidR="00232876" w:rsidRPr="00ED46D8">
                  <w:rPr>
                    <w:rFonts w:ascii="FS Joey" w:hAnsi="FS Joey"/>
                    <w:lang w:val="en-GB" w:bidi="en-GB"/>
                  </w:rPr>
                  <w:t>DD</w:t>
                </w:r>
              </w:sdtContent>
            </w:sdt>
          </w:p>
        </w:tc>
        <w:tc>
          <w:tcPr>
            <w:tcW w:w="236" w:type="dxa"/>
          </w:tcPr>
          <w:p w14:paraId="659E0E82" w14:textId="77777777" w:rsidR="00232876" w:rsidRPr="00ED46D8" w:rsidRDefault="00232876" w:rsidP="00232876">
            <w:pPr>
              <w:pStyle w:val="Field"/>
              <w:rPr>
                <w:rFonts w:ascii="FS Joey" w:hAnsi="FS Joey"/>
              </w:rPr>
            </w:pPr>
          </w:p>
        </w:tc>
        <w:tc>
          <w:tcPr>
            <w:tcW w:w="720" w:type="dxa"/>
          </w:tcPr>
          <w:p w14:paraId="7B9F7900" w14:textId="7F277838" w:rsidR="00232876" w:rsidRPr="00ED46D8" w:rsidRDefault="00ED46D8" w:rsidP="00232876">
            <w:pPr>
              <w:pStyle w:val="Field"/>
              <w:rPr>
                <w:rFonts w:ascii="FS Joey" w:hAnsi="FS Joey"/>
              </w:rPr>
            </w:pPr>
            <w:r>
              <w:rPr>
                <w:rFonts w:ascii="FS Joey" w:hAnsi="FS Joey"/>
              </w:rPr>
              <w:br/>
            </w:r>
            <w:sdt>
              <w:sdtPr>
                <w:rPr>
                  <w:rFonts w:ascii="FS Joey" w:hAnsi="FS Joey"/>
                </w:rPr>
                <w:id w:val="138628743"/>
                <w:placeholder>
                  <w:docPart w:val="6FC3060286F7C74DB80CD5639002322D"/>
                </w:placeholder>
                <w:temporary/>
                <w:showingPlcHdr/>
                <w15:appearance w15:val="hidden"/>
              </w:sdtPr>
              <w:sdtContent>
                <w:r w:rsidR="00232876" w:rsidRPr="00ED46D8">
                  <w:rPr>
                    <w:rFonts w:ascii="FS Joey" w:hAnsi="FS Joey"/>
                    <w:lang w:val="en-GB" w:bidi="en-GB"/>
                  </w:rPr>
                  <w:t>YY</w:t>
                </w:r>
              </w:sdtContent>
            </w:sdt>
          </w:p>
        </w:tc>
      </w:tr>
    </w:tbl>
    <w:p w14:paraId="6DE319E2" w14:textId="77777777" w:rsidR="00687CFB" w:rsidRPr="00ED46D8" w:rsidRDefault="00687CFB" w:rsidP="00FD35A6">
      <w:pPr>
        <w:rPr>
          <w:rFonts w:ascii="FS Joey" w:hAnsi="FS Joey"/>
        </w:rPr>
      </w:pPr>
    </w:p>
    <w:sectPr w:rsidR="00687CFB" w:rsidRPr="00ED46D8" w:rsidSect="00215F43">
      <w:headerReference w:type="default" r:id="rId11"/>
      <w:headerReference w:type="first" r:id="rId12"/>
      <w:pgSz w:w="11906" w:h="16838" w:code="9"/>
      <w:pgMar w:top="720" w:right="720" w:bottom="720" w:left="720" w:header="864" w:footer="3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1280F" w14:textId="77777777" w:rsidR="00FE58DA" w:rsidRDefault="00FE58DA" w:rsidP="001A0130">
      <w:pPr>
        <w:spacing w:after="0" w:line="240" w:lineRule="auto"/>
      </w:pPr>
      <w:r>
        <w:separator/>
      </w:r>
    </w:p>
  </w:endnote>
  <w:endnote w:type="continuationSeparator" w:id="0">
    <w:p w14:paraId="64FFDA94" w14:textId="77777777" w:rsidR="00FE58DA" w:rsidRDefault="00FE58DA" w:rsidP="001A0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 Joey">
    <w:panose1 w:val="02000506040000020004"/>
    <w:charset w:val="4D"/>
    <w:family w:val="auto"/>
    <w:pitch w:val="variable"/>
    <w:sig w:usb0="A00000AF" w:usb1="5000A06A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A33F7" w14:textId="77777777" w:rsidR="00FE58DA" w:rsidRDefault="00FE58DA" w:rsidP="001A0130">
      <w:pPr>
        <w:spacing w:after="0" w:line="240" w:lineRule="auto"/>
      </w:pPr>
      <w:r>
        <w:separator/>
      </w:r>
    </w:p>
  </w:footnote>
  <w:footnote w:type="continuationSeparator" w:id="0">
    <w:p w14:paraId="21A0C471" w14:textId="77777777" w:rsidR="00FE58DA" w:rsidRDefault="00FE58DA" w:rsidP="001A0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8A27A" w14:textId="769E54BE" w:rsidR="00ED46D8" w:rsidRDefault="00215F4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33260133" wp14:editId="750AAC40">
              <wp:simplePos x="0" y="0"/>
              <wp:positionH relativeFrom="column">
                <wp:posOffset>4317051</wp:posOffset>
              </wp:positionH>
              <wp:positionV relativeFrom="paragraph">
                <wp:posOffset>-428480</wp:posOffset>
              </wp:positionV>
              <wp:extent cx="2534856" cy="335666"/>
              <wp:effectExtent l="0" t="0" r="0" b="0"/>
              <wp:wrapNone/>
              <wp:docPr id="1794039978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34856" cy="33566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A29FC77" w14:textId="77777777" w:rsidR="00215F43" w:rsidRPr="00215F43" w:rsidRDefault="00215F43" w:rsidP="00215F43">
                          <w:pPr>
                            <w:jc w:val="right"/>
                            <w:rPr>
                              <w:rFonts w:ascii="FS Joey" w:hAnsi="FS Joey"/>
                              <w:color w:val="808080" w:themeColor="background1" w:themeShade="80"/>
                              <w:sz w:val="18"/>
                              <w:szCs w:val="18"/>
                              <w:lang w:val="en-GB"/>
                            </w:rPr>
                          </w:pPr>
                          <w:r w:rsidRPr="00215F43">
                            <w:rPr>
                              <w:rFonts w:ascii="FS Joey" w:hAnsi="FS Joey"/>
                              <w:color w:val="808080" w:themeColor="background1" w:themeShade="80"/>
                              <w:sz w:val="18"/>
                              <w:szCs w:val="18"/>
                              <w:lang w:val="en-GB"/>
                            </w:rPr>
                            <w:t>Excellence and Equity with Integrity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26013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9.95pt;margin-top:-33.75pt;width:199.6pt;height:26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" filled="f" stroked="f" strokeweight=".5pt">
              <v:textbox>
                <w:txbxContent>
                  <w:p w14:paraId="7A29FC77" w14:textId="77777777" w:rsidR="00215F43" w:rsidRPr="00215F43" w:rsidRDefault="00215F43" w:rsidP="00215F43">
                    <w:pPr>
                      <w:jc w:val="right"/>
                      <w:rPr>
                        <w:rFonts w:ascii="FS Joey" w:hAnsi="FS Joey"/>
                        <w:color w:val="808080" w:themeColor="background1" w:themeShade="80"/>
                        <w:sz w:val="18"/>
                        <w:szCs w:val="18"/>
                        <w:lang w:val="en-GB"/>
                      </w:rPr>
                    </w:pPr>
                    <w:r w:rsidRPr="00215F43">
                      <w:rPr>
                        <w:rFonts w:ascii="FS Joey" w:hAnsi="FS Joey"/>
                        <w:color w:val="808080" w:themeColor="background1" w:themeShade="80"/>
                        <w:sz w:val="18"/>
                        <w:szCs w:val="18"/>
                        <w:lang w:val="en-GB"/>
                      </w:rPr>
                      <w:t>Excellence and Equity with Integrity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7DE5D1" wp14:editId="4D636BC3">
              <wp:simplePos x="0" y="0"/>
              <wp:positionH relativeFrom="column">
                <wp:posOffset>-214132</wp:posOffset>
              </wp:positionH>
              <wp:positionV relativeFrom="paragraph">
                <wp:posOffset>-201399</wp:posOffset>
              </wp:positionV>
              <wp:extent cx="7060477" cy="10069371"/>
              <wp:effectExtent l="0" t="0" r="1270" b="1905"/>
              <wp:wrapNone/>
              <wp:docPr id="1674108465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60477" cy="10069371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602C2F5" id="Rectangle 1" o:spid="_x0000_s1026" style="position:absolute;margin-left:-16.85pt;margin-top:-15.85pt;width:555.95pt;height:792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" fillcolor="#f2f2f2 [3052]" stroked="f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FD5F1" w14:textId="7BB27A4F" w:rsidR="00215F43" w:rsidRDefault="00215F4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697BD91" wp14:editId="7B682F76">
              <wp:simplePos x="0" y="0"/>
              <wp:positionH relativeFrom="column">
                <wp:posOffset>-237281</wp:posOffset>
              </wp:positionH>
              <wp:positionV relativeFrom="paragraph">
                <wp:posOffset>3213131</wp:posOffset>
              </wp:positionV>
              <wp:extent cx="7060477" cy="6609723"/>
              <wp:effectExtent l="0" t="0" r="1270" b="0"/>
              <wp:wrapNone/>
              <wp:docPr id="1888910030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060477" cy="6609723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B50B652" id="Rectangle 1" o:spid="_x0000_s1026" style="position:absolute;margin-left:-18.7pt;margin-top:253pt;width:555.95pt;height:52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" fillcolor="#f2f2f2 [3052]" stroked="f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3486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CC1CD3"/>
    <w:multiLevelType w:val="hybridMultilevel"/>
    <w:tmpl w:val="F14A2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3C11AE"/>
    <w:multiLevelType w:val="hybridMultilevel"/>
    <w:tmpl w:val="E31AD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7C6AFB"/>
    <w:multiLevelType w:val="hybridMultilevel"/>
    <w:tmpl w:val="26E6C440"/>
    <w:lvl w:ilvl="0" w:tplc="79120B62">
      <w:start w:val="1"/>
      <w:numFmt w:val="decimal"/>
      <w:pStyle w:val="ListNumber"/>
      <w:lvlText w:val="%1."/>
      <w:lvlJc w:val="left"/>
      <w:pPr>
        <w:tabs>
          <w:tab w:val="num" w:pos="720"/>
        </w:tabs>
        <w:ind w:left="720" w:hanging="360"/>
      </w:pPr>
    </w:lvl>
    <w:lvl w:ilvl="1" w:tplc="798ED9B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6ED9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3446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E40F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7012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400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0AEF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CE25A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92347532">
    <w:abstractNumId w:val="3"/>
  </w:num>
  <w:num w:numId="2" w16cid:durableId="559707752">
    <w:abstractNumId w:val="0"/>
  </w:num>
  <w:num w:numId="3" w16cid:durableId="2053728552">
    <w:abstractNumId w:val="2"/>
  </w:num>
  <w:num w:numId="4" w16cid:durableId="14442287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Q1MLAwMjIAUpYWRko6SsGpxcWZ+XkgBaa1AFmRMl0sAAAA"/>
  </w:docVars>
  <w:rsids>
    <w:rsidRoot w:val="00ED46D8"/>
    <w:rsid w:val="001A0130"/>
    <w:rsid w:val="00215F43"/>
    <w:rsid w:val="00232876"/>
    <w:rsid w:val="00267116"/>
    <w:rsid w:val="002F58E0"/>
    <w:rsid w:val="00355DEE"/>
    <w:rsid w:val="003B49EC"/>
    <w:rsid w:val="003D0BC7"/>
    <w:rsid w:val="003D55FB"/>
    <w:rsid w:val="00402433"/>
    <w:rsid w:val="004347BF"/>
    <w:rsid w:val="004A608F"/>
    <w:rsid w:val="004B47A9"/>
    <w:rsid w:val="004F0368"/>
    <w:rsid w:val="005A20B8"/>
    <w:rsid w:val="005E6FA8"/>
    <w:rsid w:val="0062529A"/>
    <w:rsid w:val="006662D2"/>
    <w:rsid w:val="00687CFB"/>
    <w:rsid w:val="00696B6E"/>
    <w:rsid w:val="006A5F0E"/>
    <w:rsid w:val="006C28FD"/>
    <w:rsid w:val="00762C4D"/>
    <w:rsid w:val="007718C6"/>
    <w:rsid w:val="008045C5"/>
    <w:rsid w:val="00835F7E"/>
    <w:rsid w:val="00866BB6"/>
    <w:rsid w:val="00872D54"/>
    <w:rsid w:val="008C5BB3"/>
    <w:rsid w:val="009E70CA"/>
    <w:rsid w:val="00BA66C3"/>
    <w:rsid w:val="00CB16D2"/>
    <w:rsid w:val="00CD05DC"/>
    <w:rsid w:val="00CD5B0D"/>
    <w:rsid w:val="00D668C3"/>
    <w:rsid w:val="00DB3723"/>
    <w:rsid w:val="00DC1831"/>
    <w:rsid w:val="00DF6583"/>
    <w:rsid w:val="00E24175"/>
    <w:rsid w:val="00E31F97"/>
    <w:rsid w:val="00E3286D"/>
    <w:rsid w:val="00E413DD"/>
    <w:rsid w:val="00ED46D8"/>
    <w:rsid w:val="00F40180"/>
    <w:rsid w:val="00F53FDC"/>
    <w:rsid w:val="00FA3EB3"/>
    <w:rsid w:val="00FD35A6"/>
    <w:rsid w:val="00FE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11CE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5A6"/>
  </w:style>
  <w:style w:type="paragraph" w:styleId="Heading1">
    <w:name w:val="heading 1"/>
    <w:basedOn w:val="Normal"/>
    <w:next w:val="Normal"/>
    <w:link w:val="Heading1Char"/>
    <w:uiPriority w:val="9"/>
    <w:qFormat/>
    <w:rsid w:val="00F53FD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B16D2"/>
  </w:style>
  <w:style w:type="paragraph" w:styleId="Footer">
    <w:name w:val="footer"/>
    <w:basedOn w:val="Normal"/>
    <w:link w:val="FooterChar"/>
    <w:uiPriority w:val="99"/>
    <w:semiHidden/>
    <w:rsid w:val="001A0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B16D2"/>
  </w:style>
  <w:style w:type="paragraph" w:styleId="NormalWeb">
    <w:name w:val="Normal (Web)"/>
    <w:basedOn w:val="Normal"/>
    <w:uiPriority w:val="99"/>
    <w:semiHidden/>
    <w:rsid w:val="001A01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A0130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E32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Web"/>
    <w:next w:val="Normal"/>
    <w:link w:val="TitleChar"/>
    <w:uiPriority w:val="10"/>
    <w:qFormat/>
    <w:rsid w:val="00E3286D"/>
    <w:pPr>
      <w:spacing w:before="0" w:beforeAutospacing="0" w:after="0" w:afterAutospacing="0" w:line="560" w:lineRule="exact"/>
    </w:pPr>
    <w:rPr>
      <w:rFonts w:ascii="Constantia" w:eastAsia="Times New Roman" w:hAnsi="Constantia"/>
      <w:b/>
      <w:bCs/>
      <w:color w:val="FFFFF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E3286D"/>
    <w:rPr>
      <w:rFonts w:ascii="Constantia" w:eastAsia="Times New Roman" w:hAnsi="Constantia" w:cs="Times New Roman"/>
      <w:b/>
      <w:bCs/>
      <w:color w:val="FFFFFF"/>
      <w:sz w:val="60"/>
      <w:szCs w:val="60"/>
    </w:rPr>
  </w:style>
  <w:style w:type="character" w:styleId="PlaceholderText">
    <w:name w:val="Placeholder Text"/>
    <w:basedOn w:val="DefaultParagraphFont"/>
    <w:uiPriority w:val="99"/>
    <w:semiHidden/>
    <w:rsid w:val="00E3286D"/>
    <w:rPr>
      <w:color w:val="808080"/>
    </w:rPr>
  </w:style>
  <w:style w:type="paragraph" w:styleId="ListNumber">
    <w:name w:val="List Number"/>
    <w:basedOn w:val="Normal"/>
    <w:uiPriority w:val="99"/>
    <w:rsid w:val="004F0368"/>
    <w:pPr>
      <w:numPr>
        <w:numId w:val="1"/>
      </w:numPr>
    </w:pPr>
    <w:rPr>
      <w:sz w:val="18"/>
      <w:lang w:val="en-ZA"/>
    </w:rPr>
  </w:style>
  <w:style w:type="character" w:styleId="Emphasis">
    <w:name w:val="Emphasis"/>
    <w:basedOn w:val="DefaultParagraphFont"/>
    <w:uiPriority w:val="20"/>
    <w:qFormat/>
    <w:rsid w:val="00FA3EB3"/>
    <w:rPr>
      <w:rFonts w:asciiTheme="minorHAnsi" w:hAnsiTheme="minorHAnsi"/>
      <w:b w:val="0"/>
      <w:i w:val="0"/>
      <w:iCs/>
      <w:caps w:val="0"/>
      <w:smallCaps w:val="0"/>
    </w:rPr>
  </w:style>
  <w:style w:type="paragraph" w:customStyle="1" w:styleId="Field">
    <w:name w:val="Field"/>
    <w:basedOn w:val="Normal"/>
    <w:qFormat/>
    <w:rsid w:val="00232876"/>
    <w:pPr>
      <w:spacing w:after="0" w:line="216" w:lineRule="auto"/>
    </w:pPr>
    <w:rPr>
      <w:i/>
      <w:sz w:val="16"/>
    </w:rPr>
  </w:style>
  <w:style w:type="paragraph" w:styleId="Signature">
    <w:name w:val="Signature"/>
    <w:basedOn w:val="Normal"/>
    <w:link w:val="SignatureChar"/>
    <w:uiPriority w:val="99"/>
    <w:rsid w:val="00CB16D2"/>
    <w:pPr>
      <w:spacing w:after="0" w:line="240" w:lineRule="auto"/>
      <w:ind w:left="4320"/>
      <w:jc w:val="right"/>
    </w:pPr>
    <w:rPr>
      <w:sz w:val="18"/>
    </w:rPr>
  </w:style>
  <w:style w:type="character" w:customStyle="1" w:styleId="SignatureChar">
    <w:name w:val="Signature Char"/>
    <w:basedOn w:val="DefaultParagraphFont"/>
    <w:link w:val="Signature"/>
    <w:uiPriority w:val="99"/>
    <w:rsid w:val="00CB16D2"/>
    <w:rPr>
      <w:sz w:val="18"/>
    </w:rPr>
  </w:style>
  <w:style w:type="paragraph" w:styleId="NoSpacing">
    <w:name w:val="No Spacing"/>
    <w:uiPriority w:val="1"/>
    <w:qFormat/>
    <w:rsid w:val="00696B6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53FDC"/>
    <w:rPr>
      <w:rFonts w:asciiTheme="majorHAnsi" w:eastAsiaTheme="majorEastAsia" w:hAnsiTheme="majorHAnsi" w:cstheme="majorBidi"/>
      <w:b/>
      <w:color w:val="1F497D" w:themeColor="text2"/>
      <w:sz w:val="32"/>
      <w:szCs w:val="32"/>
    </w:rPr>
  </w:style>
  <w:style w:type="paragraph" w:customStyle="1" w:styleId="Labels">
    <w:name w:val="Labels"/>
    <w:basedOn w:val="Normal"/>
    <w:qFormat/>
    <w:rsid w:val="00FD35A6"/>
    <w:pPr>
      <w:spacing w:after="0"/>
    </w:pPr>
    <w:rPr>
      <w:sz w:val="18"/>
    </w:rPr>
  </w:style>
  <w:style w:type="table" w:customStyle="1" w:styleId="Officehours">
    <w:name w:val="Office hours"/>
    <w:basedOn w:val="TableNormal"/>
    <w:uiPriority w:val="99"/>
    <w:rsid w:val="00FD35A6"/>
    <w:pPr>
      <w:spacing w:after="0" w:line="240" w:lineRule="auto"/>
    </w:pPr>
    <w:tblPr>
      <w:tblCellMar>
        <w:left w:w="216" w:type="dxa"/>
        <w:right w:w="216" w:type="dxa"/>
      </w:tblCellMar>
    </w:tblPr>
    <w:tcPr>
      <w:vAlign w:val="bottom"/>
    </w:tcPr>
    <w:tblStylePr w:type="firstRow">
      <w:pPr>
        <w:jc w:val="center"/>
      </w:pPr>
      <w:rPr>
        <w:b/>
      </w:rPr>
      <w:tblPr/>
      <w:tcPr>
        <w:vAlign w:val="top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6252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29A"/>
    <w:rPr>
      <w:rFonts w:ascii="Segoe UI" w:hAnsi="Segoe UI" w:cs="Segoe UI"/>
      <w:sz w:val="18"/>
      <w:szCs w:val="18"/>
    </w:rPr>
  </w:style>
  <w:style w:type="paragraph" w:customStyle="1" w:styleId="Normal2">
    <w:name w:val="Normal2"/>
    <w:basedOn w:val="Normal"/>
    <w:link w:val="Normal2Char"/>
    <w:rsid w:val="00ED46D8"/>
    <w:pPr>
      <w:spacing w:after="240" w:line="240" w:lineRule="auto"/>
      <w:jc w:val="both"/>
    </w:pPr>
    <w:rPr>
      <w:rFonts w:ascii="Arial" w:eastAsia="Times New Roman" w:hAnsi="Arial" w:cs="Times New Roman"/>
      <w:szCs w:val="20"/>
      <w:lang w:val="en-GB" w:eastAsia="en-GB"/>
    </w:rPr>
  </w:style>
  <w:style w:type="character" w:customStyle="1" w:styleId="Normal2Char">
    <w:name w:val="Normal2 Char"/>
    <w:basedOn w:val="DefaultParagraphFont"/>
    <w:link w:val="Normal2"/>
    <w:rsid w:val="00ED46D8"/>
    <w:rPr>
      <w:rFonts w:ascii="Arial" w:eastAsia="Times New Roman" w:hAnsi="Arial" w:cs="Times New Roman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8E6B4FFBFA6E24EBC512E110C7C2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C70C43-45E9-CE47-89BF-32EE97BB8597}"/>
      </w:docPartPr>
      <w:docPartBody>
        <w:p w:rsidR="005278D8" w:rsidRDefault="00000000">
          <w:pPr>
            <w:pStyle w:val="B8E6B4FFBFA6E24EBC512E110C7C2ACE"/>
          </w:pPr>
          <w:r w:rsidRPr="00FA3EB3">
            <w:rPr>
              <w:lang w:bidi="en-GB"/>
            </w:rPr>
            <w:t>Signature</w:t>
          </w:r>
        </w:p>
      </w:docPartBody>
    </w:docPart>
    <w:docPart>
      <w:docPartPr>
        <w:name w:val="249FAF364DB5D24B9C03EC7E8F106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C331B5-24A8-B249-AFFE-2A1C0F45E25C}"/>
      </w:docPartPr>
      <w:docPartBody>
        <w:p w:rsidR="005278D8" w:rsidRDefault="00000000">
          <w:pPr>
            <w:pStyle w:val="249FAF364DB5D24B9C03EC7E8F106142"/>
          </w:pPr>
          <w:r w:rsidRPr="00FA3EB3">
            <w:rPr>
              <w:lang w:bidi="en-GB"/>
            </w:rPr>
            <w:t>Name</w:t>
          </w:r>
        </w:p>
      </w:docPartBody>
    </w:docPart>
    <w:docPart>
      <w:docPartPr>
        <w:name w:val="CF6C8023CFBFEF46B81C5CCC77D03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E9016-9372-4346-8559-4E5F7C55E1DA}"/>
      </w:docPartPr>
      <w:docPartBody>
        <w:p w:rsidR="005278D8" w:rsidRDefault="00000000">
          <w:pPr>
            <w:pStyle w:val="CF6C8023CFBFEF46B81C5CCC77D03365"/>
          </w:pPr>
          <w:r w:rsidRPr="00FA3EB3">
            <w:rPr>
              <w:lang w:bidi="en-GB"/>
            </w:rPr>
            <w:t>Name of the person submitting this form (print)</w:t>
          </w:r>
        </w:p>
      </w:docPartBody>
    </w:docPart>
    <w:docPart>
      <w:docPartPr>
        <w:name w:val="206A792994F44445B42B0B9C076430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D7342-43D9-A44E-BEFA-8E14E5638C67}"/>
      </w:docPartPr>
      <w:docPartBody>
        <w:p w:rsidR="005278D8" w:rsidRDefault="00000000">
          <w:pPr>
            <w:pStyle w:val="206A792994F44445B42B0B9C076430B2"/>
          </w:pPr>
          <w:r w:rsidRPr="00FA3EB3">
            <w:rPr>
              <w:lang w:bidi="en-GB"/>
            </w:rPr>
            <w:t>Date of signature</w:t>
          </w:r>
        </w:p>
      </w:docPartBody>
    </w:docPart>
    <w:docPart>
      <w:docPartPr>
        <w:name w:val="585D83E06FD94249A02057598ADBC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16F0A3-3784-C043-83E2-5B22106ECC3E}"/>
      </w:docPartPr>
      <w:docPartBody>
        <w:p w:rsidR="005278D8" w:rsidRDefault="00000000">
          <w:pPr>
            <w:pStyle w:val="585D83E06FD94249A02057598ADBC890"/>
          </w:pPr>
          <w:r w:rsidRPr="00FA3EB3">
            <w:rPr>
              <w:lang w:bidi="en-GB"/>
            </w:rPr>
            <w:t>MM</w:t>
          </w:r>
        </w:p>
      </w:docPartBody>
    </w:docPart>
    <w:docPart>
      <w:docPartPr>
        <w:name w:val="C65AAD782B2F5A469B04393DBBB2DC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77AC50-B42B-A54D-A4A5-C1E49C2F3C9E}"/>
      </w:docPartPr>
      <w:docPartBody>
        <w:p w:rsidR="005278D8" w:rsidRDefault="00000000">
          <w:pPr>
            <w:pStyle w:val="C65AAD782B2F5A469B04393DBBB2DCEE"/>
          </w:pPr>
          <w:r w:rsidRPr="00FA3EB3">
            <w:rPr>
              <w:lang w:bidi="en-GB"/>
            </w:rPr>
            <w:t>DD</w:t>
          </w:r>
        </w:p>
      </w:docPartBody>
    </w:docPart>
    <w:docPart>
      <w:docPartPr>
        <w:name w:val="6FC3060286F7C74DB80CD563900232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C98E9-185B-6343-8FA1-AFC4B1276736}"/>
      </w:docPartPr>
      <w:docPartBody>
        <w:p w:rsidR="005278D8" w:rsidRDefault="00000000">
          <w:pPr>
            <w:pStyle w:val="6FC3060286F7C74DB80CD5639002322D"/>
          </w:pPr>
          <w:r w:rsidRPr="00FA3EB3">
            <w:rPr>
              <w:lang w:bidi="en-GB"/>
            </w:rPr>
            <w:t>YY</w:t>
          </w:r>
        </w:p>
      </w:docPartBody>
    </w:docPart>
    <w:docPart>
      <w:docPartPr>
        <w:name w:val="6ACFA00F734A4748AC6C73A14C1DC3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272C7-ED42-9A4C-85DA-6A98B6D9AE8D}"/>
      </w:docPartPr>
      <w:docPartBody>
        <w:p w:rsidR="005278D8" w:rsidRDefault="00915E25" w:rsidP="00915E25">
          <w:pPr>
            <w:pStyle w:val="6ACFA00F734A4748AC6C73A14C1DC3D4"/>
          </w:pPr>
          <w:r w:rsidRPr="00FA3EB3">
            <w:rPr>
              <w:lang w:bidi="en-GB"/>
            </w:rPr>
            <w:t>Signature</w:t>
          </w:r>
        </w:p>
      </w:docPartBody>
    </w:docPart>
    <w:docPart>
      <w:docPartPr>
        <w:name w:val="665EA2AE4FEF6D4DB043C43C29A9A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FB21A3-F22A-DB44-9989-5DF96711E369}"/>
      </w:docPartPr>
      <w:docPartBody>
        <w:p w:rsidR="005278D8" w:rsidRDefault="00915E25" w:rsidP="00915E25">
          <w:pPr>
            <w:pStyle w:val="665EA2AE4FEF6D4DB043C43C29A9A954"/>
          </w:pPr>
          <w:r w:rsidRPr="00FA3EB3">
            <w:rPr>
              <w:lang w:bidi="en-GB"/>
            </w:rPr>
            <w:t>Name</w:t>
          </w:r>
        </w:p>
      </w:docPartBody>
    </w:docPart>
    <w:docPart>
      <w:docPartPr>
        <w:name w:val="60FEFA64D086CB4FA7A3113E35A58D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8223AD-3A89-984D-905E-4E19C7544EE3}"/>
      </w:docPartPr>
      <w:docPartBody>
        <w:p w:rsidR="005278D8" w:rsidRDefault="00915E25" w:rsidP="00915E25">
          <w:pPr>
            <w:pStyle w:val="60FEFA64D086CB4FA7A3113E35A58D40"/>
          </w:pPr>
          <w:r w:rsidRPr="00FA3EB3">
            <w:rPr>
              <w:lang w:bidi="en-GB"/>
            </w:rPr>
            <w:t>Name of the person submitting this form (print)</w:t>
          </w:r>
        </w:p>
      </w:docPartBody>
    </w:docPart>
    <w:docPart>
      <w:docPartPr>
        <w:name w:val="5EEDDC855E0CFF4B825C89A1694041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2B6104-3BD0-F24E-8E05-65793F44494C}"/>
      </w:docPartPr>
      <w:docPartBody>
        <w:p w:rsidR="005278D8" w:rsidRDefault="00915E25" w:rsidP="00915E25">
          <w:pPr>
            <w:pStyle w:val="5EEDDC855E0CFF4B825C89A16940415C"/>
          </w:pPr>
          <w:r w:rsidRPr="00FA3EB3">
            <w:rPr>
              <w:lang w:bidi="en-GB"/>
            </w:rPr>
            <w:t>Date of signature</w:t>
          </w:r>
        </w:p>
      </w:docPartBody>
    </w:docPart>
    <w:docPart>
      <w:docPartPr>
        <w:name w:val="2FD0080CE1D0E949ACA8D4D6F2605C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D174B-FA84-2A4E-8F62-8D0BEBDA7A9C}"/>
      </w:docPartPr>
      <w:docPartBody>
        <w:p w:rsidR="005278D8" w:rsidRDefault="00915E25" w:rsidP="00915E25">
          <w:pPr>
            <w:pStyle w:val="2FD0080CE1D0E949ACA8D4D6F2605C7C"/>
          </w:pPr>
          <w:r w:rsidRPr="00FA3EB3">
            <w:rPr>
              <w:lang w:bidi="en-GB"/>
            </w:rPr>
            <w:t>MM</w:t>
          </w:r>
        </w:p>
      </w:docPartBody>
    </w:docPart>
    <w:docPart>
      <w:docPartPr>
        <w:name w:val="2564593DDD51DD4FB770659218051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48352-AC02-E54A-9D1C-85F3BDB4E5FC}"/>
      </w:docPartPr>
      <w:docPartBody>
        <w:p w:rsidR="005278D8" w:rsidRDefault="00915E25" w:rsidP="00915E25">
          <w:pPr>
            <w:pStyle w:val="2564593DDD51DD4FB77065921805147A"/>
          </w:pPr>
          <w:r w:rsidRPr="00FA3EB3">
            <w:rPr>
              <w:lang w:bidi="en-GB"/>
            </w:rPr>
            <w:t>DD</w:t>
          </w:r>
        </w:p>
      </w:docPartBody>
    </w:docPart>
    <w:docPart>
      <w:docPartPr>
        <w:name w:val="101B636F92AF63409C17C2EBCE8FF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AA12C-B43B-1840-9BAA-0955680C33EA}"/>
      </w:docPartPr>
      <w:docPartBody>
        <w:p w:rsidR="005278D8" w:rsidRDefault="00915E25" w:rsidP="00915E25">
          <w:pPr>
            <w:pStyle w:val="101B636F92AF63409C17C2EBCE8FF851"/>
          </w:pPr>
          <w:r w:rsidRPr="00FA3EB3">
            <w:rPr>
              <w:lang w:bidi="en-GB"/>
            </w:rPr>
            <w:t>YY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S Joey">
    <w:panose1 w:val="02000506040000020004"/>
    <w:charset w:val="4D"/>
    <w:family w:val="auto"/>
    <w:pitch w:val="variable"/>
    <w:sig w:usb0="A00000AF" w:usb1="5000A06A" w:usb2="00000000" w:usb3="00000000" w:csb0="0000009B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E25"/>
    <w:rsid w:val="004347BF"/>
    <w:rsid w:val="005278D8"/>
    <w:rsid w:val="00915E25"/>
    <w:rsid w:val="00A454E3"/>
    <w:rsid w:val="00D668C3"/>
    <w:rsid w:val="00D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rFonts w:asciiTheme="minorHAnsi" w:hAnsiTheme="minorHAnsi"/>
      <w:b w:val="0"/>
      <w:i w:val="0"/>
      <w:iCs/>
      <w:caps w:val="0"/>
      <w:smallCaps w:val="0"/>
    </w:rPr>
  </w:style>
  <w:style w:type="paragraph" w:customStyle="1" w:styleId="B8E6B4FFBFA6E24EBC512E110C7C2ACE">
    <w:name w:val="B8E6B4FFBFA6E24EBC512E110C7C2ACE"/>
  </w:style>
  <w:style w:type="paragraph" w:customStyle="1" w:styleId="249FAF364DB5D24B9C03EC7E8F106142">
    <w:name w:val="249FAF364DB5D24B9C03EC7E8F106142"/>
  </w:style>
  <w:style w:type="paragraph" w:customStyle="1" w:styleId="CF6C8023CFBFEF46B81C5CCC77D03365">
    <w:name w:val="CF6C8023CFBFEF46B81C5CCC77D03365"/>
  </w:style>
  <w:style w:type="paragraph" w:customStyle="1" w:styleId="206A792994F44445B42B0B9C076430B2">
    <w:name w:val="206A792994F44445B42B0B9C076430B2"/>
  </w:style>
  <w:style w:type="paragraph" w:customStyle="1" w:styleId="585D83E06FD94249A02057598ADBC890">
    <w:name w:val="585D83E06FD94249A02057598ADBC890"/>
  </w:style>
  <w:style w:type="paragraph" w:customStyle="1" w:styleId="C65AAD782B2F5A469B04393DBBB2DCEE">
    <w:name w:val="C65AAD782B2F5A469B04393DBBB2DCEE"/>
  </w:style>
  <w:style w:type="paragraph" w:customStyle="1" w:styleId="6FC3060286F7C74DB80CD5639002322D">
    <w:name w:val="6FC3060286F7C74DB80CD5639002322D"/>
  </w:style>
  <w:style w:type="paragraph" w:customStyle="1" w:styleId="6ACFA00F734A4748AC6C73A14C1DC3D4">
    <w:name w:val="6ACFA00F734A4748AC6C73A14C1DC3D4"/>
    <w:rsid w:val="00915E25"/>
  </w:style>
  <w:style w:type="paragraph" w:customStyle="1" w:styleId="665EA2AE4FEF6D4DB043C43C29A9A954">
    <w:name w:val="665EA2AE4FEF6D4DB043C43C29A9A954"/>
    <w:rsid w:val="00915E25"/>
  </w:style>
  <w:style w:type="paragraph" w:customStyle="1" w:styleId="60FEFA64D086CB4FA7A3113E35A58D40">
    <w:name w:val="60FEFA64D086CB4FA7A3113E35A58D40"/>
    <w:rsid w:val="00915E25"/>
  </w:style>
  <w:style w:type="paragraph" w:customStyle="1" w:styleId="5EEDDC855E0CFF4B825C89A16940415C">
    <w:name w:val="5EEDDC855E0CFF4B825C89A16940415C"/>
    <w:rsid w:val="00915E25"/>
  </w:style>
  <w:style w:type="paragraph" w:customStyle="1" w:styleId="2FD0080CE1D0E949ACA8D4D6F2605C7C">
    <w:name w:val="2FD0080CE1D0E949ACA8D4D6F2605C7C"/>
    <w:rsid w:val="00915E25"/>
  </w:style>
  <w:style w:type="paragraph" w:customStyle="1" w:styleId="2564593DDD51DD4FB77065921805147A">
    <w:name w:val="2564593DDD51DD4FB77065921805147A"/>
    <w:rsid w:val="00915E25"/>
  </w:style>
  <w:style w:type="paragraph" w:customStyle="1" w:styleId="101B636F92AF63409C17C2EBCE8FF851">
    <w:name w:val="101B636F92AF63409C17C2EBCE8FF851"/>
    <w:rsid w:val="00915E2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Business Theme to use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Custom 53">
      <a:majorFont>
        <a:latin typeface="Franklin Gothic Book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DF85C7B8A73440AD3E112CCB2C544A" ma:contentTypeVersion="4" ma:contentTypeDescription="Create a new document." ma:contentTypeScope="" ma:versionID="18cd8481989b184885bbdbe4135a79dc">
  <xsd:schema xmlns:xsd="http://www.w3.org/2001/XMLSchema" xmlns:xs="http://www.w3.org/2001/XMLSchema" xmlns:p="http://schemas.microsoft.com/office/2006/metadata/properties" xmlns:ns2="478ef173-de88-4d70-920e-4e8ca79a524e" targetNamespace="http://schemas.microsoft.com/office/2006/metadata/properties" ma:root="true" ma:fieldsID="d24cd03f9d925cefb939b838fb5ca891" ns2:_="">
    <xsd:import namespace="478ef173-de88-4d70-920e-4e8ca79a52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ef173-de88-4d70-920e-4e8ca79a5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CD373B-0576-4E44-A284-0B50CBA69F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8FD774-1B5E-437E-BA97-7C2A38EA27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0389A0-BB91-4440-B5B5-9EAC25FDEB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1816</Characters>
  <Application>Microsoft Office Word</Application>
  <DocSecurity>0</DocSecurity>
  <Lines>167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2025-10-01T08:16:00Z</dcterms:created>
  <dcterms:modified xsi:type="dcterms:W3CDTF">2025-11-03T16:19:00Z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0x010100DEDF85C7B8A73440AD3E112CCB2C544A</vt:lpwstr>
  </property>
</Properties>
</file>